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FA" w:rsidRDefault="006F63FA" w:rsidP="006F63FA">
      <w:pPr>
        <w:pStyle w:val="Heading2"/>
        <w:numPr>
          <w:ilvl w:val="0"/>
          <w:numId w:val="0"/>
        </w:numPr>
        <w:shd w:val="clear" w:color="auto" w:fill="B8CCE4" w:themeFill="accent1" w:themeFillTint="66"/>
        <w:spacing w:before="0" w:line="360" w:lineRule="auto"/>
        <w:jc w:val="center"/>
        <w:rPr>
          <w:b/>
          <w:lang w:val="bg-BG"/>
        </w:rPr>
      </w:pPr>
      <w:bookmarkStart w:id="0" w:name="_Toc40870187"/>
      <w:bookmarkStart w:id="1" w:name="_Toc41477656"/>
      <w:r>
        <w:rPr>
          <w:b/>
          <w:lang w:val="bg-BG"/>
        </w:rPr>
        <w:t xml:space="preserve">Формуляр за представяне на история </w:t>
      </w:r>
    </w:p>
    <w:p w:rsidR="001659D9" w:rsidRPr="008A7228" w:rsidRDefault="006F63FA" w:rsidP="006F63FA">
      <w:pPr>
        <w:pStyle w:val="Heading2"/>
        <w:numPr>
          <w:ilvl w:val="0"/>
          <w:numId w:val="0"/>
        </w:numPr>
        <w:shd w:val="clear" w:color="auto" w:fill="B8CCE4" w:themeFill="accent1" w:themeFillTint="66"/>
        <w:spacing w:before="0" w:line="360" w:lineRule="auto"/>
        <w:jc w:val="center"/>
        <w:rPr>
          <w:b/>
          <w:lang w:val="en-US"/>
        </w:rPr>
      </w:pPr>
      <w:r>
        <w:rPr>
          <w:b/>
          <w:lang w:val="bg-BG"/>
        </w:rPr>
        <w:t>проект</w:t>
      </w:r>
      <w:r w:rsidR="007375AC" w:rsidRPr="008A7228">
        <w:rPr>
          <w:b/>
          <w:lang w:val="en-US"/>
        </w:rPr>
        <w:t xml:space="preserve"> </w:t>
      </w:r>
      <w:proofErr w:type="spellStart"/>
      <w:r w:rsidR="007375AC" w:rsidRPr="008A7228">
        <w:rPr>
          <w:b/>
          <w:lang w:val="en-US"/>
        </w:rPr>
        <w:t>INNOViMENTOR</w:t>
      </w:r>
      <w:bookmarkEnd w:id="0"/>
      <w:bookmarkEnd w:id="1"/>
      <w:proofErr w:type="spellEnd"/>
    </w:p>
    <w:p w:rsidR="007375AC" w:rsidRDefault="007375AC" w:rsidP="00C33CDA">
      <w:pPr>
        <w:rPr>
          <w:rFonts w:ascii="Cambria" w:hAnsi="Cambria" w:cs="Garamond"/>
          <w:b/>
          <w:color w:val="000000"/>
          <w:sz w:val="26"/>
          <w:szCs w:val="26"/>
          <w:lang w:val="en-US"/>
        </w:rPr>
      </w:pPr>
    </w:p>
    <w:p w:rsidR="001659D9" w:rsidRDefault="006F63FA" w:rsidP="00C33CDA">
      <w:pPr>
        <w:rPr>
          <w:rFonts w:ascii="Cambria" w:hAnsi="Cambria" w:cs="Garamond"/>
          <w:b/>
          <w:color w:val="000000"/>
          <w:sz w:val="26"/>
          <w:szCs w:val="26"/>
          <w:lang w:val="en-US"/>
        </w:rPr>
      </w:pPr>
      <w:r>
        <w:rPr>
          <w:rFonts w:ascii="Cambria" w:hAnsi="Cambria" w:cs="Garamond"/>
          <w:b/>
          <w:color w:val="000000"/>
          <w:sz w:val="26"/>
          <w:szCs w:val="26"/>
          <w:lang w:val="bg-BG"/>
        </w:rPr>
        <w:t>Лични данни</w:t>
      </w:r>
    </w:p>
    <w:tbl>
      <w:tblPr>
        <w:tblStyle w:val="TableGrid"/>
        <w:tblW w:w="9072" w:type="dxa"/>
        <w:tblInd w:w="108" w:type="dxa"/>
        <w:tblLook w:val="04A0" w:firstRow="1" w:lastRow="0" w:firstColumn="1" w:lastColumn="0" w:noHBand="0" w:noVBand="1"/>
      </w:tblPr>
      <w:tblGrid>
        <w:gridCol w:w="2835"/>
        <w:gridCol w:w="6237"/>
      </w:tblGrid>
      <w:tr w:rsidR="007375AC" w:rsidTr="007375AC">
        <w:tc>
          <w:tcPr>
            <w:tcW w:w="2835" w:type="dxa"/>
          </w:tcPr>
          <w:p w:rsidR="007375AC" w:rsidRPr="007375AC" w:rsidRDefault="0015723A" w:rsidP="0015723A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Име, Фамилия</w:t>
            </w:r>
          </w:p>
        </w:tc>
        <w:tc>
          <w:tcPr>
            <w:tcW w:w="6237" w:type="dxa"/>
          </w:tcPr>
          <w:p w:rsidR="007375AC" w:rsidRPr="007375AC" w:rsidRDefault="007375AC" w:rsidP="00C33CDA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</w:p>
        </w:tc>
      </w:tr>
      <w:tr w:rsidR="007375AC" w:rsidTr="007375AC">
        <w:tc>
          <w:tcPr>
            <w:tcW w:w="2835" w:type="dxa"/>
          </w:tcPr>
          <w:p w:rsidR="0015723A" w:rsidRDefault="0015723A" w:rsidP="00D43130">
            <w:pP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Ученик</w:t>
            </w:r>
          </w:p>
          <w:p w:rsidR="007375AC" w:rsidRPr="007375AC" w:rsidRDefault="0015723A" w:rsidP="0015723A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Студент</w:t>
            </w:r>
          </w:p>
        </w:tc>
        <w:tc>
          <w:tcPr>
            <w:tcW w:w="6237" w:type="dxa"/>
          </w:tcPr>
          <w:p w:rsidR="007375AC" w:rsidRDefault="0015723A" w:rsidP="0015723A">
            <w:pPr>
              <w:rPr>
                <w:rFonts w:ascii="Cambria" w:hAnsi="Cambria" w:cs="Garamond"/>
                <w:color w:val="000000"/>
                <w:szCs w:val="24"/>
                <w:lang w:val="bg-BG"/>
              </w:rPr>
            </w:pPr>
            <w:r>
              <w:rPr>
                <w:rFonts w:ascii="Cambria" w:hAnsi="Cambria" w:cs="Garamond"/>
                <w:color w:val="000000"/>
                <w:szCs w:val="24"/>
                <w:lang w:val="bg-BG"/>
              </w:rPr>
              <w:t>Да</w:t>
            </w:r>
            <w:r w:rsidR="007375AC">
              <w:rPr>
                <w:rFonts w:ascii="Cambria" w:hAnsi="Cambria" w:cs="Garamond"/>
                <w:color w:val="000000"/>
                <w:szCs w:val="24"/>
                <w:lang w:val="en-US"/>
              </w:rPr>
              <w:t xml:space="preserve">                              </w:t>
            </w:r>
            <w:r>
              <w:rPr>
                <w:rFonts w:ascii="Cambria" w:hAnsi="Cambria" w:cs="Garamond"/>
                <w:color w:val="000000"/>
                <w:szCs w:val="24"/>
                <w:lang w:val="bg-BG"/>
              </w:rPr>
              <w:t>Не</w:t>
            </w:r>
          </w:p>
          <w:p w:rsidR="0015723A" w:rsidRPr="007375AC" w:rsidRDefault="0015723A" w:rsidP="0015723A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color w:val="000000"/>
                <w:szCs w:val="24"/>
                <w:lang w:val="bg-BG"/>
              </w:rPr>
              <w:t>Да                              Не</w:t>
            </w:r>
          </w:p>
        </w:tc>
      </w:tr>
      <w:tr w:rsidR="007375AC" w:rsidTr="007375AC">
        <w:tc>
          <w:tcPr>
            <w:tcW w:w="2835" w:type="dxa"/>
          </w:tcPr>
          <w:p w:rsidR="007375AC" w:rsidRPr="007375AC" w:rsidRDefault="00B6646B" w:rsidP="00B6646B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Институция, която представлява</w:t>
            </w:r>
          </w:p>
        </w:tc>
        <w:tc>
          <w:tcPr>
            <w:tcW w:w="6237" w:type="dxa"/>
          </w:tcPr>
          <w:p w:rsidR="007375AC" w:rsidRPr="007375AC" w:rsidRDefault="007375AC" w:rsidP="00B6646B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color w:val="000000"/>
                <w:szCs w:val="24"/>
                <w:lang w:val="en-US"/>
              </w:rPr>
              <w:t>/</w:t>
            </w:r>
            <w:r w:rsidR="00B6646B">
              <w:rPr>
                <w:rFonts w:ascii="Cambria" w:hAnsi="Cambria" w:cs="Garamond"/>
                <w:color w:val="000000"/>
                <w:szCs w:val="24"/>
                <w:lang w:val="bg-BG"/>
              </w:rPr>
              <w:t>име на институцията</w:t>
            </w:r>
            <w:r>
              <w:rPr>
                <w:rFonts w:ascii="Cambria" w:hAnsi="Cambria" w:cs="Garamond"/>
                <w:color w:val="000000"/>
                <w:szCs w:val="24"/>
                <w:lang w:val="en-US"/>
              </w:rPr>
              <w:t>/</w:t>
            </w:r>
          </w:p>
        </w:tc>
      </w:tr>
      <w:tr w:rsidR="007375AC" w:rsidTr="007375AC">
        <w:tc>
          <w:tcPr>
            <w:tcW w:w="2835" w:type="dxa"/>
          </w:tcPr>
          <w:p w:rsidR="007375AC" w:rsidRPr="007375AC" w:rsidRDefault="00B6646B" w:rsidP="00B6646B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Град</w:t>
            </w:r>
          </w:p>
        </w:tc>
        <w:tc>
          <w:tcPr>
            <w:tcW w:w="6237" w:type="dxa"/>
          </w:tcPr>
          <w:p w:rsidR="007375AC" w:rsidRDefault="007375AC" w:rsidP="00C33CDA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</w:p>
        </w:tc>
      </w:tr>
      <w:tr w:rsidR="007375AC" w:rsidTr="007375AC">
        <w:tc>
          <w:tcPr>
            <w:tcW w:w="2835" w:type="dxa"/>
          </w:tcPr>
          <w:p w:rsidR="007375AC" w:rsidRPr="007375AC" w:rsidRDefault="00B6646B" w:rsidP="00B6646B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proofErr w:type="spellStart"/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Моб</w:t>
            </w:r>
            <w:proofErr w:type="spellEnd"/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 xml:space="preserve">. </w:t>
            </w:r>
            <w:r w:rsidR="006C61D3"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т</w:t>
            </w: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елефон</w:t>
            </w:r>
          </w:p>
        </w:tc>
        <w:tc>
          <w:tcPr>
            <w:tcW w:w="6237" w:type="dxa"/>
          </w:tcPr>
          <w:p w:rsidR="007375AC" w:rsidRDefault="007375AC" w:rsidP="00C33CDA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</w:p>
        </w:tc>
      </w:tr>
      <w:tr w:rsidR="007375AC" w:rsidTr="007375AC">
        <w:tc>
          <w:tcPr>
            <w:tcW w:w="2835" w:type="dxa"/>
          </w:tcPr>
          <w:p w:rsidR="007375AC" w:rsidRPr="007375AC" w:rsidRDefault="00B6646B" w:rsidP="008A0312">
            <w:pPr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</w:pPr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Е-м</w:t>
            </w:r>
            <w:r w:rsidR="008A0312">
              <w:rPr>
                <w:rFonts w:ascii="Cambria" w:hAnsi="Cambria" w:cs="Garamond"/>
                <w:b/>
                <w:color w:val="000000"/>
                <w:szCs w:val="24"/>
                <w:lang w:val="en-US"/>
              </w:rPr>
              <w:t>e</w:t>
            </w:r>
            <w:proofErr w:type="spellStart"/>
            <w:r>
              <w:rPr>
                <w:rFonts w:ascii="Cambria" w:hAnsi="Cambria" w:cs="Garamond"/>
                <w:b/>
                <w:color w:val="000000"/>
                <w:szCs w:val="24"/>
                <w:lang w:val="bg-BG"/>
              </w:rPr>
              <w:t>йл</w:t>
            </w:r>
            <w:proofErr w:type="spellEnd"/>
          </w:p>
        </w:tc>
        <w:tc>
          <w:tcPr>
            <w:tcW w:w="6237" w:type="dxa"/>
          </w:tcPr>
          <w:p w:rsidR="007375AC" w:rsidRDefault="007375AC" w:rsidP="00C33CDA">
            <w:pPr>
              <w:rPr>
                <w:rFonts w:ascii="Cambria" w:hAnsi="Cambria" w:cs="Garamond"/>
                <w:color w:val="000000"/>
                <w:szCs w:val="24"/>
                <w:lang w:val="en-US"/>
              </w:rPr>
            </w:pPr>
          </w:p>
        </w:tc>
      </w:tr>
    </w:tbl>
    <w:p w:rsidR="007375AC" w:rsidRPr="0037108F" w:rsidRDefault="007375AC" w:rsidP="00C33CDA">
      <w:pPr>
        <w:rPr>
          <w:rFonts w:ascii="Cambria" w:hAnsi="Cambria" w:cs="Garamond"/>
          <w:b/>
          <w:color w:val="000000"/>
          <w:sz w:val="26"/>
          <w:szCs w:val="26"/>
          <w:lang w:val="en-US"/>
        </w:rPr>
      </w:pPr>
    </w:p>
    <w:p w:rsidR="00871CC0" w:rsidRPr="007375AC" w:rsidRDefault="0002793C" w:rsidP="005034DA">
      <w:pPr>
        <w:spacing w:after="0"/>
        <w:rPr>
          <w:rFonts w:ascii="Cambria" w:hAnsi="Cambria" w:cs="Garamond"/>
          <w:b/>
          <w:color w:val="000000"/>
          <w:sz w:val="26"/>
          <w:szCs w:val="26"/>
          <w:lang w:val="en-US"/>
        </w:rPr>
      </w:pPr>
      <w:r>
        <w:rPr>
          <w:rFonts w:ascii="Cambria" w:hAnsi="Cambria" w:cs="Garamond"/>
          <w:b/>
          <w:color w:val="000000"/>
          <w:sz w:val="26"/>
          <w:szCs w:val="26"/>
          <w:lang w:val="bg-BG"/>
        </w:rPr>
        <w:t>Отговорност</w:t>
      </w:r>
    </w:p>
    <w:p w:rsidR="0002793C" w:rsidRPr="005034DA" w:rsidRDefault="0002793C" w:rsidP="005034DA">
      <w:pPr>
        <w:spacing w:after="0"/>
        <w:jc w:val="both"/>
        <w:rPr>
          <w:rFonts w:asciiTheme="majorHAnsi" w:hAnsiTheme="majorHAnsi" w:cs="Garamond"/>
          <w:i/>
          <w:color w:val="000000"/>
          <w:szCs w:val="24"/>
          <w:lang w:val="bg-BG"/>
        </w:rPr>
      </w:pPr>
      <w:r w:rsidRPr="005034DA">
        <w:rPr>
          <w:rStyle w:val="tlid-translation"/>
          <w:rFonts w:asciiTheme="majorHAnsi" w:hAnsiTheme="majorHAnsi" w:cs="Arial"/>
          <w:i/>
          <w:lang w:val="bg-BG"/>
        </w:rPr>
        <w:t>Чрез изпращане на историята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декларирам</w:t>
      </w:r>
      <w:r w:rsidRPr="005034DA">
        <w:rPr>
          <w:rStyle w:val="tlid-translation"/>
          <w:rFonts w:asciiTheme="majorHAnsi" w:hAnsiTheme="majorHAnsi"/>
          <w:i/>
        </w:rPr>
        <w:t xml:space="preserve">, </w:t>
      </w:r>
      <w:r w:rsidRPr="005034DA">
        <w:rPr>
          <w:rStyle w:val="tlid-translation"/>
          <w:rFonts w:asciiTheme="majorHAnsi" w:hAnsiTheme="majorHAnsi" w:cs="Arial"/>
          <w:i/>
        </w:rPr>
        <w:t>че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предоставям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на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консорциума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на</w:t>
      </w:r>
      <w:r w:rsidRPr="005034DA">
        <w:rPr>
          <w:rStyle w:val="tlid-translation"/>
          <w:rFonts w:asciiTheme="majorHAnsi" w:hAnsiTheme="majorHAnsi"/>
          <w:i/>
        </w:rPr>
        <w:t xml:space="preserve"> INNOViMENTOR </w:t>
      </w:r>
      <w:r w:rsidRPr="005034DA">
        <w:rPr>
          <w:rStyle w:val="tlid-translation"/>
          <w:rFonts w:asciiTheme="majorHAnsi" w:hAnsiTheme="majorHAnsi"/>
          <w:i/>
          <w:lang w:val="bg-BG"/>
        </w:rPr>
        <w:t xml:space="preserve">право </w:t>
      </w:r>
      <w:r w:rsidRPr="005034DA">
        <w:rPr>
          <w:rStyle w:val="tlid-translation"/>
          <w:rFonts w:asciiTheme="majorHAnsi" w:hAnsiTheme="majorHAnsi" w:cs="Arial"/>
          <w:i/>
        </w:rPr>
        <w:t>безплат</w:t>
      </w:r>
      <w:r w:rsidRPr="005034DA">
        <w:rPr>
          <w:rStyle w:val="tlid-translation"/>
          <w:rFonts w:asciiTheme="majorHAnsi" w:hAnsiTheme="majorHAnsi" w:cs="Arial"/>
          <w:i/>
          <w:lang w:val="bg-BG"/>
        </w:rPr>
        <w:t>но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да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копира</w:t>
      </w:r>
      <w:r w:rsidRPr="005034DA">
        <w:rPr>
          <w:rStyle w:val="tlid-translation"/>
          <w:rFonts w:asciiTheme="majorHAnsi" w:hAnsiTheme="majorHAnsi"/>
          <w:i/>
        </w:rPr>
        <w:t xml:space="preserve">, </w:t>
      </w:r>
      <w:r w:rsidRPr="005034DA">
        <w:rPr>
          <w:rStyle w:val="tlid-translation"/>
          <w:rFonts w:asciiTheme="majorHAnsi" w:hAnsiTheme="majorHAnsi" w:cs="Arial"/>
          <w:i/>
        </w:rPr>
        <w:t>разпространява</w:t>
      </w:r>
      <w:r w:rsidRPr="005034DA">
        <w:rPr>
          <w:rStyle w:val="tlid-translation"/>
          <w:rFonts w:asciiTheme="majorHAnsi" w:hAnsiTheme="majorHAnsi"/>
          <w:i/>
        </w:rPr>
        <w:t xml:space="preserve">, </w:t>
      </w:r>
      <w:r w:rsidRPr="005034DA">
        <w:rPr>
          <w:rStyle w:val="tlid-translation"/>
          <w:rFonts w:asciiTheme="majorHAnsi" w:hAnsiTheme="majorHAnsi" w:cs="Arial"/>
          <w:i/>
        </w:rPr>
        <w:t>променя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показва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за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всякакви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графични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или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образователни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цели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в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целия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свят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и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във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всяка</w:t>
      </w:r>
      <w:r w:rsidRPr="005034DA">
        <w:rPr>
          <w:rStyle w:val="tlid-translation"/>
          <w:rFonts w:asciiTheme="majorHAnsi" w:hAnsiTheme="majorHAnsi"/>
          <w:i/>
        </w:rPr>
        <w:t xml:space="preserve"> </w:t>
      </w:r>
      <w:r w:rsidRPr="005034DA">
        <w:rPr>
          <w:rStyle w:val="tlid-translation"/>
          <w:rFonts w:asciiTheme="majorHAnsi" w:hAnsiTheme="majorHAnsi" w:cs="Arial"/>
          <w:i/>
        </w:rPr>
        <w:t>медия</w:t>
      </w:r>
      <w:r w:rsidRPr="005034DA">
        <w:rPr>
          <w:rStyle w:val="tlid-translation"/>
          <w:rFonts w:asciiTheme="majorHAnsi" w:hAnsiTheme="majorHAnsi"/>
          <w:i/>
        </w:rPr>
        <w:t>.</w:t>
      </w:r>
    </w:p>
    <w:p w:rsidR="00FF1D26" w:rsidRDefault="00FF1D26" w:rsidP="005034DA">
      <w:pPr>
        <w:spacing w:after="0"/>
        <w:jc w:val="both"/>
        <w:rPr>
          <w:rFonts w:ascii="Cambria" w:hAnsi="Cambria" w:cs="Garamond"/>
          <w:color w:val="000000"/>
          <w:szCs w:val="24"/>
          <w:lang w:val="en-US"/>
        </w:rPr>
      </w:pPr>
    </w:p>
    <w:p w:rsidR="00FF1D26" w:rsidRDefault="0002793C" w:rsidP="005034DA">
      <w:pPr>
        <w:spacing w:after="0"/>
        <w:jc w:val="both"/>
        <w:rPr>
          <w:rFonts w:ascii="Cambria" w:hAnsi="Cambria" w:cs="Garamond"/>
          <w:b/>
          <w:color w:val="000000"/>
          <w:sz w:val="26"/>
          <w:szCs w:val="26"/>
          <w:lang w:val="en-US"/>
        </w:rPr>
      </w:pPr>
      <w:r>
        <w:rPr>
          <w:rFonts w:ascii="Cambria" w:hAnsi="Cambria" w:cs="Garamond"/>
          <w:b/>
          <w:color w:val="000000"/>
          <w:sz w:val="26"/>
          <w:szCs w:val="26"/>
          <w:lang w:val="bg-BG"/>
        </w:rPr>
        <w:t>Използване на лични данни</w:t>
      </w:r>
    </w:p>
    <w:p w:rsidR="0002793C" w:rsidRPr="0002793C" w:rsidRDefault="0002793C" w:rsidP="005034DA">
      <w:pPr>
        <w:pStyle w:val="Default"/>
        <w:spacing w:line="276" w:lineRule="auto"/>
        <w:jc w:val="both"/>
        <w:rPr>
          <w:rFonts w:asciiTheme="majorHAnsi" w:hAnsiTheme="majorHAnsi" w:cs="Arial"/>
          <w:color w:val="auto"/>
          <w:lang w:val="bg-BG"/>
        </w:rPr>
      </w:pPr>
      <w:r w:rsidRPr="0002793C">
        <w:rPr>
          <w:rStyle w:val="tlid-translation"/>
          <w:rFonts w:asciiTheme="majorHAnsi" w:hAnsiTheme="majorHAnsi"/>
        </w:rPr>
        <w:t>Чрез подаване на настоящия формуляр за кандидатстване, позволявам на Програмата за транснационално сътрудничество</w:t>
      </w:r>
      <w:r>
        <w:rPr>
          <w:rStyle w:val="tlid-translation"/>
          <w:rFonts w:asciiTheme="majorHAnsi" w:hAnsiTheme="majorHAnsi"/>
          <w:lang w:val="bg-BG"/>
        </w:rPr>
        <w:t xml:space="preserve"> </w:t>
      </w:r>
      <w:proofErr w:type="spellStart"/>
      <w:r>
        <w:rPr>
          <w:rStyle w:val="tlid-translation"/>
          <w:rFonts w:asciiTheme="majorHAnsi" w:hAnsiTheme="majorHAnsi"/>
          <w:lang w:val="bg-BG"/>
        </w:rPr>
        <w:t>Интерег</w:t>
      </w:r>
      <w:proofErr w:type="spellEnd"/>
      <w:r>
        <w:rPr>
          <w:rStyle w:val="tlid-translation"/>
          <w:rFonts w:asciiTheme="majorHAnsi" w:hAnsiTheme="majorHAnsi"/>
          <w:lang w:val="bg-BG"/>
        </w:rPr>
        <w:t xml:space="preserve"> Балкани-Средиземно море </w:t>
      </w:r>
      <w:r w:rsidRPr="0002793C">
        <w:rPr>
          <w:rStyle w:val="tlid-translation"/>
          <w:rFonts w:asciiTheme="majorHAnsi" w:hAnsiTheme="majorHAnsi"/>
        </w:rPr>
        <w:t xml:space="preserve">2014-2020 да обработва </w:t>
      </w:r>
      <w:r>
        <w:rPr>
          <w:rStyle w:val="tlid-translation"/>
          <w:rFonts w:asciiTheme="majorHAnsi" w:hAnsiTheme="majorHAnsi"/>
          <w:lang w:val="bg-BG"/>
        </w:rPr>
        <w:t xml:space="preserve">предоставените от мен </w:t>
      </w:r>
      <w:r w:rsidRPr="0002793C">
        <w:rPr>
          <w:rStyle w:val="tlid-translation"/>
          <w:rFonts w:asciiTheme="majorHAnsi" w:hAnsiTheme="majorHAnsi"/>
        </w:rPr>
        <w:t>лични данни. Освен това, снимките и / или видеоклиповете могат да бъдат използвани в социалните медии, уебсайта на програмата и за комуникационните и информационни дейности на програмата.</w:t>
      </w:r>
    </w:p>
    <w:p w:rsidR="0002793C" w:rsidRDefault="0002793C" w:rsidP="005034DA">
      <w:pPr>
        <w:pStyle w:val="Default"/>
        <w:spacing w:line="276" w:lineRule="auto"/>
        <w:jc w:val="both"/>
        <w:rPr>
          <w:rStyle w:val="tlid-translation"/>
          <w:rFonts w:asciiTheme="majorHAnsi" w:hAnsiTheme="majorHAnsi"/>
          <w:lang w:val="en-US"/>
        </w:rPr>
      </w:pPr>
      <w:r w:rsidRPr="0002793C">
        <w:rPr>
          <w:rStyle w:val="tlid-translation"/>
          <w:rFonts w:asciiTheme="majorHAnsi" w:hAnsiTheme="majorHAnsi"/>
        </w:rPr>
        <w:t xml:space="preserve">Събирането, обработката и съхранението на лични данни се извършва в съответствие с разпоредбите на </w:t>
      </w:r>
      <w:r>
        <w:rPr>
          <w:rStyle w:val="tlid-translation"/>
          <w:rFonts w:asciiTheme="majorHAnsi" w:hAnsiTheme="majorHAnsi"/>
          <w:lang w:val="bg-BG"/>
        </w:rPr>
        <w:t xml:space="preserve">Регламент </w:t>
      </w:r>
      <w:r w:rsidRPr="0002793C">
        <w:rPr>
          <w:rStyle w:val="tlid-translation"/>
          <w:rFonts w:asciiTheme="majorHAnsi" w:hAnsiTheme="majorHAnsi"/>
        </w:rPr>
        <w:t xml:space="preserve">№ 679/2016 с цел изпълнение и мониторинг на проектите, изпълнение на техните цели, както и </w:t>
      </w:r>
      <w:r>
        <w:rPr>
          <w:rStyle w:val="tlid-translation"/>
          <w:rFonts w:asciiTheme="majorHAnsi" w:hAnsiTheme="majorHAnsi"/>
          <w:lang w:val="bg-BG"/>
        </w:rPr>
        <w:t xml:space="preserve">за съхранение </w:t>
      </w:r>
      <w:r w:rsidRPr="0002793C">
        <w:rPr>
          <w:rStyle w:val="tlid-translation"/>
          <w:rFonts w:asciiTheme="majorHAnsi" w:hAnsiTheme="majorHAnsi"/>
        </w:rPr>
        <w:t>и статистическ</w:t>
      </w:r>
      <w:r>
        <w:rPr>
          <w:rStyle w:val="tlid-translation"/>
          <w:rFonts w:asciiTheme="majorHAnsi" w:hAnsiTheme="majorHAnsi"/>
          <w:lang w:val="bg-BG"/>
        </w:rPr>
        <w:t>и</w:t>
      </w:r>
      <w:r w:rsidRPr="0002793C">
        <w:rPr>
          <w:rStyle w:val="tlid-translation"/>
          <w:rFonts w:asciiTheme="majorHAnsi" w:hAnsiTheme="majorHAnsi"/>
        </w:rPr>
        <w:t xml:space="preserve"> цел</w:t>
      </w:r>
      <w:r>
        <w:rPr>
          <w:rStyle w:val="tlid-translation"/>
          <w:rFonts w:asciiTheme="majorHAnsi" w:hAnsiTheme="majorHAnsi"/>
          <w:lang w:val="bg-BG"/>
        </w:rPr>
        <w:t>и</w:t>
      </w:r>
      <w:r w:rsidRPr="0002793C">
        <w:rPr>
          <w:rStyle w:val="tlid-translation"/>
          <w:rFonts w:asciiTheme="majorHAnsi" w:hAnsiTheme="majorHAnsi"/>
        </w:rPr>
        <w:t>, като се вземат всички технически и организационни мерки, необходими за гарантиране на целостта и поверителността на личните данни.</w:t>
      </w:r>
    </w:p>
    <w:p w:rsidR="005034DA" w:rsidRDefault="005034DA" w:rsidP="005034DA">
      <w:pPr>
        <w:pStyle w:val="Default"/>
        <w:spacing w:line="276" w:lineRule="auto"/>
        <w:jc w:val="both"/>
        <w:rPr>
          <w:rStyle w:val="tlid-translation"/>
          <w:rFonts w:asciiTheme="majorHAnsi" w:hAnsiTheme="majorHAnsi"/>
          <w:lang w:val="en-US"/>
        </w:rPr>
      </w:pPr>
    </w:p>
    <w:p w:rsidR="005034DA" w:rsidRDefault="005034DA" w:rsidP="005034DA">
      <w:pPr>
        <w:pStyle w:val="Default"/>
        <w:spacing w:line="276" w:lineRule="auto"/>
        <w:jc w:val="both"/>
        <w:rPr>
          <w:rStyle w:val="tlid-translation"/>
          <w:rFonts w:asciiTheme="majorHAnsi" w:hAnsiTheme="majorHAnsi"/>
          <w:lang w:val="en-US"/>
        </w:rPr>
      </w:pPr>
    </w:p>
    <w:p w:rsidR="005034DA" w:rsidRPr="005034DA" w:rsidRDefault="005034DA" w:rsidP="005034DA">
      <w:pPr>
        <w:pStyle w:val="Default"/>
        <w:spacing w:line="276" w:lineRule="auto"/>
        <w:jc w:val="both"/>
        <w:rPr>
          <w:rStyle w:val="tlid-translation"/>
          <w:rFonts w:asciiTheme="majorHAnsi" w:hAnsiTheme="majorHAnsi"/>
          <w:lang w:val="en-US"/>
        </w:rPr>
      </w:pPr>
      <w:bookmarkStart w:id="2" w:name="_GoBack"/>
      <w:bookmarkEnd w:id="2"/>
    </w:p>
    <w:p w:rsidR="0002793C" w:rsidRPr="0002793C" w:rsidRDefault="0002793C" w:rsidP="00321577">
      <w:pPr>
        <w:pStyle w:val="Default"/>
        <w:spacing w:line="360" w:lineRule="auto"/>
        <w:jc w:val="both"/>
        <w:rPr>
          <w:rFonts w:asciiTheme="majorHAnsi" w:hAnsiTheme="majorHAnsi" w:cs="Arial"/>
          <w:color w:val="auto"/>
          <w:lang w:val="bg-BG"/>
        </w:rPr>
      </w:pPr>
    </w:p>
    <w:p w:rsidR="009F534C" w:rsidRPr="00873F00" w:rsidRDefault="0002793C" w:rsidP="00321577">
      <w:pPr>
        <w:pStyle w:val="Heading2"/>
        <w:numPr>
          <w:ilvl w:val="0"/>
          <w:numId w:val="0"/>
        </w:numPr>
        <w:shd w:val="clear" w:color="auto" w:fill="B8CCE4" w:themeFill="accent1" w:themeFillTint="66"/>
        <w:jc w:val="center"/>
        <w:rPr>
          <w:b/>
          <w:lang w:val="en-US"/>
        </w:rPr>
      </w:pPr>
      <w:bookmarkStart w:id="3" w:name="_Toc40870188"/>
      <w:bookmarkStart w:id="4" w:name="_Toc41477657"/>
      <w:r w:rsidRPr="005034DA">
        <w:rPr>
          <w:b/>
          <w:lang w:val="bg-BG"/>
        </w:rPr>
        <w:lastRenderedPageBreak/>
        <w:t>История свързана с културно-исторически обект</w:t>
      </w:r>
      <w:bookmarkStart w:id="5" w:name="_Toc40870189"/>
      <w:bookmarkEnd w:id="3"/>
      <w:r w:rsidR="009F534C" w:rsidRPr="005034DA">
        <w:rPr>
          <w:b/>
          <w:lang w:val="en-US"/>
        </w:rPr>
        <w:t xml:space="preserve"> /</w:t>
      </w:r>
      <w:r w:rsidRPr="005034DA">
        <w:rPr>
          <w:b/>
          <w:lang w:val="bg-BG"/>
        </w:rPr>
        <w:t>име на обекта</w:t>
      </w:r>
      <w:r w:rsidR="009F534C" w:rsidRPr="005034DA">
        <w:rPr>
          <w:b/>
          <w:lang w:val="en-US"/>
        </w:rPr>
        <w:t>/</w:t>
      </w:r>
      <w:bookmarkEnd w:id="4"/>
      <w:bookmarkEnd w:id="5"/>
    </w:p>
    <w:p w:rsidR="007606DF" w:rsidRDefault="007606DF" w:rsidP="00FF1D26">
      <w:pPr>
        <w:jc w:val="both"/>
        <w:rPr>
          <w:rFonts w:ascii="Cambria" w:hAnsi="Cambria" w:cs="Garamond"/>
          <w:szCs w:val="24"/>
          <w:lang w:val="en-US"/>
        </w:rPr>
      </w:pPr>
    </w:p>
    <w:p w:rsidR="0096448C" w:rsidRPr="007606DF" w:rsidRDefault="0096448C" w:rsidP="00FF1D26">
      <w:pPr>
        <w:jc w:val="both"/>
        <w:rPr>
          <w:rFonts w:ascii="Cambria" w:hAnsi="Cambria" w:cs="Garamond"/>
          <w:szCs w:val="24"/>
          <w:lang w:val="en-US"/>
        </w:rPr>
      </w:pPr>
    </w:p>
    <w:sectPr w:rsidR="0096448C" w:rsidRPr="007606DF" w:rsidSect="005034DA">
      <w:headerReference w:type="default" r:id="rId10"/>
      <w:footerReference w:type="default" r:id="rId11"/>
      <w:headerReference w:type="first" r:id="rId12"/>
      <w:footerReference w:type="first" r:id="rId13"/>
      <w:type w:val="nextColumn"/>
      <w:pgSz w:w="11906" w:h="16838"/>
      <w:pgMar w:top="3119" w:right="1274" w:bottom="1440" w:left="1276" w:header="680" w:footer="510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2DF" w:rsidRDefault="00C332DF" w:rsidP="00A00FD2">
      <w:pPr>
        <w:spacing w:after="0" w:line="240" w:lineRule="auto"/>
      </w:pPr>
      <w:r>
        <w:separator/>
      </w:r>
    </w:p>
  </w:endnote>
  <w:endnote w:type="continuationSeparator" w:id="0">
    <w:p w:rsidR="00C332DF" w:rsidRDefault="00C332DF" w:rsidP="00A0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venir Next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30" w:rsidRPr="00E1329A" w:rsidRDefault="00D43130" w:rsidP="00E1329A">
    <w:pPr>
      <w:pStyle w:val="Footer"/>
      <w:ind w:right="360"/>
      <w:jc w:val="center"/>
      <w:rPr>
        <w:rFonts w:asciiTheme="majorHAnsi" w:hAnsiTheme="majorHAnsi" w:cs="Arial"/>
        <w:color w:val="0070C0"/>
        <w:sz w:val="28"/>
        <w:szCs w:val="28"/>
        <w:lang w:val="fr-FR"/>
      </w:rPr>
    </w:pPr>
    <w:r w:rsidRPr="00E1329A">
      <w:rPr>
        <w:rFonts w:asciiTheme="majorHAnsi" w:hAnsiTheme="majorHAnsi" w:cs="Arial"/>
        <w:noProof/>
        <w:color w:val="0070C0"/>
        <w:sz w:val="28"/>
        <w:szCs w:val="28"/>
        <w:lang w:val="bg-BG" w:eastAsia="bg-BG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BA18CE" wp14:editId="53566B21">
              <wp:simplePos x="0" y="0"/>
              <wp:positionH relativeFrom="rightMargin">
                <wp:posOffset>-33655</wp:posOffset>
              </wp:positionH>
              <wp:positionV relativeFrom="bottomMargin">
                <wp:posOffset>10795</wp:posOffset>
              </wp:positionV>
              <wp:extent cx="600075" cy="521335"/>
              <wp:effectExtent l="0" t="0" r="9525" b="0"/>
              <wp:wrapNone/>
              <wp:docPr id="58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0075" cy="521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="Arial"/>
                              <w:b/>
                              <w:color w:val="0070C0"/>
                              <w:sz w:val="56"/>
                              <w:szCs w:val="56"/>
                            </w:rPr>
                            <w:id w:val="294647610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eastAsiaTheme="majorEastAsia" w:cs="Arial"/>
                                  <w:b/>
                                  <w:color w:val="0070C0"/>
                                  <w:sz w:val="56"/>
                                  <w:szCs w:val="56"/>
                                </w:rPr>
                                <w:id w:val="-617987926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D43130" w:rsidRPr="00E23FF7" w:rsidRDefault="00D43130" w:rsidP="0001797E">
                                  <w:pPr>
                                    <w:jc w:val="center"/>
                                    <w:rPr>
                                      <w:rFonts w:eastAsiaTheme="majorEastAsia" w:cs="Arial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</w:pPr>
                                  <w:r w:rsidRPr="00E23FF7">
                                    <w:rPr>
                                      <w:rFonts w:eastAsiaTheme="minorEastAsia" w:cs="Arial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  <w:fldChar w:fldCharType="begin"/>
                                  </w:r>
                                  <w:r w:rsidRPr="00E23FF7">
                                    <w:rPr>
                                      <w:rFonts w:cs="Arial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  <w:instrText xml:space="preserve"> PAGE   \* MERGEFORMAT </w:instrText>
                                  </w:r>
                                  <w:r w:rsidRPr="00E23FF7">
                                    <w:rPr>
                                      <w:rFonts w:eastAsiaTheme="minorEastAsia" w:cs="Arial"/>
                                      <w:b/>
                                      <w:color w:val="0070C0"/>
                                      <w:sz w:val="56"/>
                                      <w:szCs w:val="56"/>
                                    </w:rPr>
                                    <w:fldChar w:fldCharType="separate"/>
                                  </w:r>
                                  <w:r w:rsidR="005034DA" w:rsidRPr="005034DA">
                                    <w:rPr>
                                      <w:rFonts w:eastAsiaTheme="majorEastAsia" w:cs="Arial"/>
                                      <w:b/>
                                      <w:noProof/>
                                      <w:color w:val="0070C0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  <w:r w:rsidRPr="00E23FF7">
                                    <w:rPr>
                                      <w:rFonts w:eastAsiaTheme="majorEastAsia" w:cs="Arial"/>
                                      <w:b/>
                                      <w:noProof/>
                                      <w:color w:val="0070C0"/>
                                      <w:sz w:val="56"/>
                                      <w:szCs w:val="5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left:0;text-align:left;margin-left:-2.65pt;margin-top:.85pt;width:47.25pt;height:41.0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" stroked="f">
              <v:textbox>
                <w:txbxContent>
                  <w:sdt>
                    <w:sdtPr>
                      <w:rPr>
                        <w:rFonts w:eastAsiaTheme="majorEastAsia" w:cs="Arial"/>
                        <w:b/>
                        <w:color w:val="0070C0"/>
                        <w:sz w:val="56"/>
                        <w:szCs w:val="56"/>
                      </w:rPr>
                      <w:id w:val="294647610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eastAsiaTheme="majorEastAsia" w:cs="Arial"/>
                            <w:b/>
                            <w:color w:val="0070C0"/>
                            <w:sz w:val="56"/>
                            <w:szCs w:val="56"/>
                          </w:rPr>
                          <w:id w:val="-617987926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D43130" w:rsidRPr="00E23FF7" w:rsidRDefault="00D43130" w:rsidP="0001797E">
                            <w:pPr>
                              <w:jc w:val="center"/>
                              <w:rPr>
                                <w:rFonts w:eastAsiaTheme="majorEastAsia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E23FF7">
                              <w:rPr>
                                <w:rFonts w:eastAsiaTheme="minorEastAsia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fldChar w:fldCharType="begin"/>
                            </w:r>
                            <w:r w:rsidRPr="00E23FF7">
                              <w:rPr>
                                <w:rFonts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instrText xml:space="preserve"> PAGE   \* MERGEFORMAT </w:instrText>
                            </w:r>
                            <w:r w:rsidRPr="00E23FF7">
                              <w:rPr>
                                <w:rFonts w:eastAsiaTheme="minorEastAsia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 w:rsidR="005034DA" w:rsidRPr="005034DA">
                              <w:rPr>
                                <w:rFonts w:eastAsiaTheme="majorEastAsia" w:cs="Arial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</w:rPr>
                              <w:t>1</w:t>
                            </w:r>
                            <w:r w:rsidRPr="00E23FF7">
                              <w:rPr>
                                <w:rFonts w:eastAsiaTheme="majorEastAsia" w:cs="Arial"/>
                                <w:b/>
                                <w:noProof/>
                                <w:color w:val="0070C0"/>
                                <w:sz w:val="56"/>
                                <w:szCs w:val="5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Pr="00E1329A">
      <w:rPr>
        <w:rFonts w:asciiTheme="majorHAnsi" w:hAnsiTheme="majorHAnsi" w:cs="Arial"/>
        <w:color w:val="0070C0"/>
        <w:sz w:val="28"/>
        <w:szCs w:val="28"/>
        <w:lang w:val="fr-FR"/>
      </w:rPr>
      <w:t>BMP1/1.2/2619/2017/</w:t>
    </w:r>
    <w:proofErr w:type="spellStart"/>
    <w:r w:rsidRPr="00E1329A">
      <w:rPr>
        <w:rFonts w:asciiTheme="majorHAnsi" w:hAnsiTheme="majorHAnsi" w:cs="Arial"/>
        <w:color w:val="0070C0"/>
        <w:sz w:val="28"/>
        <w:szCs w:val="28"/>
        <w:lang w:val="fr-FR"/>
      </w:rPr>
      <w:t>INNOViMENTOR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30" w:rsidRDefault="00D43130" w:rsidP="00F91495">
    <w:pPr>
      <w:pStyle w:val="Footer"/>
      <w:jc w:val="center"/>
    </w:pPr>
    <w:r>
      <w:rPr>
        <w:noProof/>
        <w:lang w:val="bg-BG" w:eastAsia="bg-BG"/>
      </w:rPr>
      <w:drawing>
        <wp:inline distT="0" distB="0" distL="0" distR="0" wp14:anchorId="1427FA17" wp14:editId="5CB20DB5">
          <wp:extent cx="5071745" cy="488950"/>
          <wp:effectExtent l="0" t="0" r="0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174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2DF" w:rsidRDefault="00C332DF" w:rsidP="00A00FD2">
      <w:pPr>
        <w:spacing w:after="0" w:line="240" w:lineRule="auto"/>
      </w:pPr>
      <w:r>
        <w:separator/>
      </w:r>
    </w:p>
  </w:footnote>
  <w:footnote w:type="continuationSeparator" w:id="0">
    <w:p w:rsidR="00C332DF" w:rsidRDefault="00C332DF" w:rsidP="00A0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30" w:rsidRDefault="00D43130">
    <w:pPr>
      <w:pStyle w:val="Header"/>
    </w:pPr>
    <w:r>
      <w:rPr>
        <w:noProof/>
        <w:lang w:val="bg-BG" w:eastAsia="bg-BG"/>
      </w:rPr>
      <w:drawing>
        <wp:inline distT="0" distB="0" distL="0" distR="0" wp14:anchorId="36777245" wp14:editId="1F679776">
          <wp:extent cx="977900" cy="925195"/>
          <wp:effectExtent l="0" t="0" r="0" b="825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6A27">
      <w:rPr>
        <w:rFonts w:cs="Bookman Old Style"/>
        <w:b/>
        <w:bCs/>
        <w:noProof/>
        <w:color w:val="000066"/>
        <w:szCs w:val="20"/>
        <w:lang w:val="bg-BG" w:eastAsia="bg-BG"/>
      </w:rPr>
      <w:drawing>
        <wp:anchor distT="0" distB="0" distL="114300" distR="114300" simplePos="0" relativeHeight="251668480" behindDoc="1" locked="0" layoutInCell="1" allowOverlap="1" wp14:anchorId="642A4DE6" wp14:editId="45FB6E0F">
          <wp:simplePos x="0" y="0"/>
          <wp:positionH relativeFrom="column">
            <wp:posOffset>3626485</wp:posOffset>
          </wp:positionH>
          <wp:positionV relativeFrom="paragraph">
            <wp:posOffset>20320</wp:posOffset>
          </wp:positionV>
          <wp:extent cx="2459990" cy="904240"/>
          <wp:effectExtent l="0" t="0" r="0" b="0"/>
          <wp:wrapThrough wrapText="bothSides">
            <wp:wrapPolygon edited="0">
              <wp:start x="0" y="0"/>
              <wp:lineTo x="0" y="20933"/>
              <wp:lineTo x="21410" y="20933"/>
              <wp:lineTo x="21410" y="0"/>
              <wp:lineTo x="0" y="0"/>
            </wp:wrapPolygon>
          </wp:wrapThrough>
          <wp:docPr id="38" name="Picture 38" descr="F:\BALKAN_MEDITERRANEAN\WP2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BALKAN_MEDITERRANEAN\WP2\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99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3130" w:rsidRPr="00F91495" w:rsidRDefault="00D43130" w:rsidP="00F91495">
    <w:pPr>
      <w:pStyle w:val="Header"/>
      <w:rPr>
        <w:lang w:val="en-US"/>
      </w:rPr>
    </w:pPr>
    <w:r>
      <w:t xml:space="preserve">      </w:t>
    </w:r>
    <w:r>
      <w:rPr>
        <w:noProof/>
        <w:lang w:val="bg-BG" w:eastAsia="bg-BG"/>
      </w:rPr>
      <w:drawing>
        <wp:inline distT="0" distB="0" distL="0" distR="0" wp14:anchorId="3558B817" wp14:editId="279B21CC">
          <wp:extent cx="977900" cy="925195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lang w:val="en-US"/>
      </w:rPr>
      <w:tab/>
    </w:r>
    <w:r>
      <w:t xml:space="preserve">        </w:t>
    </w:r>
    <w:r>
      <w:rPr>
        <w:lang w:val="en-US"/>
      </w:rPr>
      <w:tab/>
    </w:r>
    <w:r>
      <w:t xml:space="preserve">             </w:t>
    </w:r>
    <w:r>
      <w:rPr>
        <w:noProof/>
        <w:lang w:val="bg-BG" w:eastAsia="bg-BG"/>
      </w:rPr>
      <w:drawing>
        <wp:inline distT="0" distB="0" distL="0" distR="0" wp14:anchorId="056C67FA" wp14:editId="2ADDA5A2">
          <wp:extent cx="1971675" cy="73038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73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567"/>
        </w:tabs>
        <w:ind w:left="927" w:hanging="360"/>
      </w:pPr>
      <w:rPr>
        <w:rFonts w:ascii="Symbol" w:hAnsi="Symbol"/>
      </w:rPr>
    </w:lvl>
  </w:abstractNum>
  <w:abstractNum w:abstractNumId="1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color w:val="0000FF"/>
      </w:rPr>
    </w:lvl>
  </w:abstractNum>
  <w:abstractNum w:abstractNumId="3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4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5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color w:val="0000FF"/>
      </w:rPr>
    </w:lvl>
  </w:abstractNum>
  <w:abstractNum w:abstractNumId="6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7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8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  <w:color w:val="0000FF"/>
      </w:rPr>
    </w:lvl>
  </w:abstractNum>
  <w:abstractNum w:abstractNumId="9">
    <w:nsid w:val="00000033"/>
    <w:multiLevelType w:val="singleLevel"/>
    <w:tmpl w:val="00000033"/>
    <w:name w:val="WW8Num5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0">
    <w:nsid w:val="00000034"/>
    <w:multiLevelType w:val="singleLevel"/>
    <w:tmpl w:val="00000034"/>
    <w:name w:val="WW8Num5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1">
    <w:nsid w:val="02C43E86"/>
    <w:multiLevelType w:val="hybridMultilevel"/>
    <w:tmpl w:val="B17A49B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3307ECA"/>
    <w:multiLevelType w:val="hybridMultilevel"/>
    <w:tmpl w:val="B53671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352195B"/>
    <w:multiLevelType w:val="hybridMultilevel"/>
    <w:tmpl w:val="76DC40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5847C6"/>
    <w:multiLevelType w:val="hybridMultilevel"/>
    <w:tmpl w:val="82B85752"/>
    <w:lvl w:ilvl="0" w:tplc="D182DFF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Century Goth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80071C"/>
    <w:multiLevelType w:val="hybridMultilevel"/>
    <w:tmpl w:val="A78C520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656C1F"/>
    <w:multiLevelType w:val="hybridMultilevel"/>
    <w:tmpl w:val="79D2E5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A9417E"/>
    <w:multiLevelType w:val="hybridMultilevel"/>
    <w:tmpl w:val="A3A0DD56"/>
    <w:lvl w:ilvl="0" w:tplc="F384D4EC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0B014801"/>
    <w:multiLevelType w:val="hybridMultilevel"/>
    <w:tmpl w:val="3B382BB2"/>
    <w:lvl w:ilvl="0" w:tplc="B6C8C6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B34D23"/>
    <w:multiLevelType w:val="multilevel"/>
    <w:tmpl w:val="6046B7B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0F3508B5"/>
    <w:multiLevelType w:val="multilevel"/>
    <w:tmpl w:val="4B92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34B5278"/>
    <w:multiLevelType w:val="hybridMultilevel"/>
    <w:tmpl w:val="0FF823C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C687380"/>
    <w:multiLevelType w:val="hybridMultilevel"/>
    <w:tmpl w:val="916C4CA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424313"/>
    <w:multiLevelType w:val="hybridMultilevel"/>
    <w:tmpl w:val="E55C9A16"/>
    <w:name w:val="WW8Num35222222222222222"/>
    <w:lvl w:ilvl="0" w:tplc="28C8D270">
      <w:start w:val="172"/>
      <w:numFmt w:val="bullet"/>
      <w:lvlText w:val="•"/>
      <w:lvlJc w:val="left"/>
      <w:pPr>
        <w:ind w:left="360" w:hanging="360"/>
      </w:pPr>
      <w:rPr>
        <w:rFonts w:ascii="Antique Olive" w:hAnsi="Antique Olive" w:hint="default"/>
        <w:color w:val="FFC000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5E33740"/>
    <w:multiLevelType w:val="hybridMultilevel"/>
    <w:tmpl w:val="9F84F17A"/>
    <w:lvl w:ilvl="0" w:tplc="26EEF82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6890EA2"/>
    <w:multiLevelType w:val="hybridMultilevel"/>
    <w:tmpl w:val="B24C893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192DEB"/>
    <w:multiLevelType w:val="hybridMultilevel"/>
    <w:tmpl w:val="76DC40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401281"/>
    <w:multiLevelType w:val="hybridMultilevel"/>
    <w:tmpl w:val="DB14424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063AC0"/>
    <w:multiLevelType w:val="hybridMultilevel"/>
    <w:tmpl w:val="997005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04515E"/>
    <w:multiLevelType w:val="hybridMultilevel"/>
    <w:tmpl w:val="A5424540"/>
    <w:lvl w:ilvl="0" w:tplc="E02C7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70C0"/>
        <w:sz w:val="40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F203EE"/>
    <w:multiLevelType w:val="hybridMultilevel"/>
    <w:tmpl w:val="326231FE"/>
    <w:lvl w:ilvl="0" w:tplc="8C226C5A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342A59"/>
    <w:multiLevelType w:val="hybridMultilevel"/>
    <w:tmpl w:val="3D74E390"/>
    <w:lvl w:ilvl="0" w:tplc="2AF66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872FF8"/>
    <w:multiLevelType w:val="hybridMultilevel"/>
    <w:tmpl w:val="D160F0D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866251"/>
    <w:multiLevelType w:val="hybridMultilevel"/>
    <w:tmpl w:val="2BD293E6"/>
    <w:name w:val="WW8Num3522222222222222"/>
    <w:lvl w:ilvl="0" w:tplc="28C8D270">
      <w:start w:val="172"/>
      <w:numFmt w:val="bullet"/>
      <w:lvlText w:val="•"/>
      <w:lvlJc w:val="left"/>
      <w:pPr>
        <w:ind w:left="720" w:hanging="360"/>
      </w:pPr>
      <w:rPr>
        <w:rFonts w:ascii="Antique Olive" w:hAnsi="Antique Olive" w:hint="default"/>
        <w:color w:val="FFC000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B279FA"/>
    <w:multiLevelType w:val="hybridMultilevel"/>
    <w:tmpl w:val="68BC64CA"/>
    <w:name w:val="WW8Num352222222222222222"/>
    <w:lvl w:ilvl="0" w:tplc="28C8D270">
      <w:start w:val="172"/>
      <w:numFmt w:val="bullet"/>
      <w:lvlText w:val="•"/>
      <w:lvlJc w:val="left"/>
      <w:pPr>
        <w:ind w:left="360" w:hanging="360"/>
      </w:pPr>
      <w:rPr>
        <w:rFonts w:ascii="Antique Olive" w:hAnsi="Antique Olive" w:hint="default"/>
        <w:color w:val="FFC000"/>
        <w:sz w:val="24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1"/>
  </w:num>
  <w:num w:numId="6">
    <w:abstractNumId w:val="13"/>
  </w:num>
  <w:num w:numId="7">
    <w:abstractNumId w:val="26"/>
  </w:num>
  <w:num w:numId="8">
    <w:abstractNumId w:val="16"/>
  </w:num>
  <w:num w:numId="9">
    <w:abstractNumId w:val="17"/>
  </w:num>
  <w:num w:numId="10">
    <w:abstractNumId w:val="22"/>
  </w:num>
  <w:num w:numId="11">
    <w:abstractNumId w:val="11"/>
  </w:num>
  <w:num w:numId="12">
    <w:abstractNumId w:val="32"/>
  </w:num>
  <w:num w:numId="13">
    <w:abstractNumId w:val="24"/>
  </w:num>
  <w:num w:numId="14">
    <w:abstractNumId w:val="18"/>
  </w:num>
  <w:num w:numId="15">
    <w:abstractNumId w:val="31"/>
  </w:num>
  <w:num w:numId="16">
    <w:abstractNumId w:val="12"/>
  </w:num>
  <w:num w:numId="17">
    <w:abstractNumId w:val="25"/>
  </w:num>
  <w:num w:numId="18">
    <w:abstractNumId w:val="15"/>
  </w:num>
  <w:num w:numId="19">
    <w:abstractNumId w:val="30"/>
  </w:num>
  <w:num w:numId="20">
    <w:abstractNumId w:val="27"/>
  </w:num>
  <w:num w:numId="21">
    <w:abstractNumId w:val="20"/>
  </w:num>
  <w:num w:numId="22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C6B"/>
    <w:rsid w:val="00007B43"/>
    <w:rsid w:val="000127AD"/>
    <w:rsid w:val="00014056"/>
    <w:rsid w:val="00014917"/>
    <w:rsid w:val="00015026"/>
    <w:rsid w:val="00015A68"/>
    <w:rsid w:val="0001797E"/>
    <w:rsid w:val="00017EAF"/>
    <w:rsid w:val="00020A4C"/>
    <w:rsid w:val="000210C2"/>
    <w:rsid w:val="00021E5C"/>
    <w:rsid w:val="00022C60"/>
    <w:rsid w:val="00023039"/>
    <w:rsid w:val="00023889"/>
    <w:rsid w:val="00023920"/>
    <w:rsid w:val="00025592"/>
    <w:rsid w:val="00026B89"/>
    <w:rsid w:val="00026CBE"/>
    <w:rsid w:val="0002788A"/>
    <w:rsid w:val="0002793C"/>
    <w:rsid w:val="00030F32"/>
    <w:rsid w:val="00031B12"/>
    <w:rsid w:val="00031F97"/>
    <w:rsid w:val="000323CB"/>
    <w:rsid w:val="000332CB"/>
    <w:rsid w:val="000347CA"/>
    <w:rsid w:val="0003494B"/>
    <w:rsid w:val="00035391"/>
    <w:rsid w:val="00037D95"/>
    <w:rsid w:val="0004091E"/>
    <w:rsid w:val="00041F70"/>
    <w:rsid w:val="00042341"/>
    <w:rsid w:val="00042B99"/>
    <w:rsid w:val="00046536"/>
    <w:rsid w:val="00050325"/>
    <w:rsid w:val="0005374A"/>
    <w:rsid w:val="000537BB"/>
    <w:rsid w:val="00054E12"/>
    <w:rsid w:val="00055443"/>
    <w:rsid w:val="00056532"/>
    <w:rsid w:val="00062245"/>
    <w:rsid w:val="00062615"/>
    <w:rsid w:val="00062C4B"/>
    <w:rsid w:val="000633BA"/>
    <w:rsid w:val="00063428"/>
    <w:rsid w:val="00063F8F"/>
    <w:rsid w:val="00067513"/>
    <w:rsid w:val="00070107"/>
    <w:rsid w:val="000709AF"/>
    <w:rsid w:val="00070D11"/>
    <w:rsid w:val="00074364"/>
    <w:rsid w:val="0007557F"/>
    <w:rsid w:val="00075E47"/>
    <w:rsid w:val="00076370"/>
    <w:rsid w:val="000807C0"/>
    <w:rsid w:val="00081EDD"/>
    <w:rsid w:val="000840BD"/>
    <w:rsid w:val="00085B51"/>
    <w:rsid w:val="00086AED"/>
    <w:rsid w:val="0008718E"/>
    <w:rsid w:val="00093D20"/>
    <w:rsid w:val="000946E2"/>
    <w:rsid w:val="00095A36"/>
    <w:rsid w:val="000972C0"/>
    <w:rsid w:val="000A15CB"/>
    <w:rsid w:val="000A1E8B"/>
    <w:rsid w:val="000A7217"/>
    <w:rsid w:val="000B0ABC"/>
    <w:rsid w:val="000B2505"/>
    <w:rsid w:val="000B3453"/>
    <w:rsid w:val="000B369C"/>
    <w:rsid w:val="000B5E22"/>
    <w:rsid w:val="000B6AE4"/>
    <w:rsid w:val="000C23BC"/>
    <w:rsid w:val="000C30A4"/>
    <w:rsid w:val="000C4BD9"/>
    <w:rsid w:val="000C77D0"/>
    <w:rsid w:val="000D1B4E"/>
    <w:rsid w:val="000D3D8B"/>
    <w:rsid w:val="000D42DA"/>
    <w:rsid w:val="000D4706"/>
    <w:rsid w:val="000D55C8"/>
    <w:rsid w:val="000E001B"/>
    <w:rsid w:val="000E0569"/>
    <w:rsid w:val="000E53AE"/>
    <w:rsid w:val="000E58B9"/>
    <w:rsid w:val="000E6347"/>
    <w:rsid w:val="000E77D8"/>
    <w:rsid w:val="000E7F9C"/>
    <w:rsid w:val="000F212F"/>
    <w:rsid w:val="000F2A6A"/>
    <w:rsid w:val="000F2D18"/>
    <w:rsid w:val="000F333F"/>
    <w:rsid w:val="000F3CF8"/>
    <w:rsid w:val="000F55D4"/>
    <w:rsid w:val="000F6246"/>
    <w:rsid w:val="00101D83"/>
    <w:rsid w:val="00104B08"/>
    <w:rsid w:val="00107678"/>
    <w:rsid w:val="001101A8"/>
    <w:rsid w:val="00110D66"/>
    <w:rsid w:val="001119FD"/>
    <w:rsid w:val="00116939"/>
    <w:rsid w:val="00117F7D"/>
    <w:rsid w:val="00120206"/>
    <w:rsid w:val="001221CB"/>
    <w:rsid w:val="001233B8"/>
    <w:rsid w:val="00124C5E"/>
    <w:rsid w:val="00125360"/>
    <w:rsid w:val="00125863"/>
    <w:rsid w:val="00125DF5"/>
    <w:rsid w:val="001278C9"/>
    <w:rsid w:val="001302FC"/>
    <w:rsid w:val="001324DF"/>
    <w:rsid w:val="00133552"/>
    <w:rsid w:val="00134464"/>
    <w:rsid w:val="00137854"/>
    <w:rsid w:val="0014018C"/>
    <w:rsid w:val="00140954"/>
    <w:rsid w:val="0014199D"/>
    <w:rsid w:val="00142A92"/>
    <w:rsid w:val="00144C64"/>
    <w:rsid w:val="00147D09"/>
    <w:rsid w:val="00151E11"/>
    <w:rsid w:val="00152D54"/>
    <w:rsid w:val="0015321C"/>
    <w:rsid w:val="0015599A"/>
    <w:rsid w:val="0015723A"/>
    <w:rsid w:val="001574B5"/>
    <w:rsid w:val="00161CC7"/>
    <w:rsid w:val="001622B0"/>
    <w:rsid w:val="00163B36"/>
    <w:rsid w:val="00164D01"/>
    <w:rsid w:val="001659D9"/>
    <w:rsid w:val="00165D9D"/>
    <w:rsid w:val="00165EA3"/>
    <w:rsid w:val="0017156E"/>
    <w:rsid w:val="00171D50"/>
    <w:rsid w:val="00171EFA"/>
    <w:rsid w:val="00172A88"/>
    <w:rsid w:val="001741EA"/>
    <w:rsid w:val="00174644"/>
    <w:rsid w:val="00175262"/>
    <w:rsid w:val="001753E4"/>
    <w:rsid w:val="001758FF"/>
    <w:rsid w:val="0017711F"/>
    <w:rsid w:val="00180F2C"/>
    <w:rsid w:val="001830D4"/>
    <w:rsid w:val="00183628"/>
    <w:rsid w:val="001868DD"/>
    <w:rsid w:val="00187AA9"/>
    <w:rsid w:val="00190250"/>
    <w:rsid w:val="00192839"/>
    <w:rsid w:val="00194CA1"/>
    <w:rsid w:val="00195433"/>
    <w:rsid w:val="00195A33"/>
    <w:rsid w:val="0019773B"/>
    <w:rsid w:val="001A1300"/>
    <w:rsid w:val="001A1D55"/>
    <w:rsid w:val="001A2766"/>
    <w:rsid w:val="001A2B2E"/>
    <w:rsid w:val="001A469B"/>
    <w:rsid w:val="001A6C23"/>
    <w:rsid w:val="001A7954"/>
    <w:rsid w:val="001B36DB"/>
    <w:rsid w:val="001B3BC8"/>
    <w:rsid w:val="001B40F7"/>
    <w:rsid w:val="001B5E45"/>
    <w:rsid w:val="001B6081"/>
    <w:rsid w:val="001B64C6"/>
    <w:rsid w:val="001B763B"/>
    <w:rsid w:val="001C25A1"/>
    <w:rsid w:val="001C45D5"/>
    <w:rsid w:val="001C48A8"/>
    <w:rsid w:val="001C5C7E"/>
    <w:rsid w:val="001C6066"/>
    <w:rsid w:val="001C6BFF"/>
    <w:rsid w:val="001C6E59"/>
    <w:rsid w:val="001C7C6E"/>
    <w:rsid w:val="001D04CD"/>
    <w:rsid w:val="001D1592"/>
    <w:rsid w:val="001D245F"/>
    <w:rsid w:val="001D298C"/>
    <w:rsid w:val="001D3129"/>
    <w:rsid w:val="001D3798"/>
    <w:rsid w:val="001D3C79"/>
    <w:rsid w:val="001D5378"/>
    <w:rsid w:val="001D5501"/>
    <w:rsid w:val="001D6C3F"/>
    <w:rsid w:val="001D7B79"/>
    <w:rsid w:val="001E1BD3"/>
    <w:rsid w:val="001E3B21"/>
    <w:rsid w:val="001E4007"/>
    <w:rsid w:val="001E5871"/>
    <w:rsid w:val="001E5A39"/>
    <w:rsid w:val="001E6ED0"/>
    <w:rsid w:val="001E74F7"/>
    <w:rsid w:val="001F2948"/>
    <w:rsid w:val="001F4639"/>
    <w:rsid w:val="001F5690"/>
    <w:rsid w:val="001F60BD"/>
    <w:rsid w:val="001F783E"/>
    <w:rsid w:val="0020239D"/>
    <w:rsid w:val="002060DB"/>
    <w:rsid w:val="00206749"/>
    <w:rsid w:val="00206D4A"/>
    <w:rsid w:val="002108CC"/>
    <w:rsid w:val="00210C85"/>
    <w:rsid w:val="00210E42"/>
    <w:rsid w:val="0021343B"/>
    <w:rsid w:val="00214CCF"/>
    <w:rsid w:val="00214F26"/>
    <w:rsid w:val="00215586"/>
    <w:rsid w:val="0021598B"/>
    <w:rsid w:val="00216CA2"/>
    <w:rsid w:val="00221359"/>
    <w:rsid w:val="00222B88"/>
    <w:rsid w:val="00222E4D"/>
    <w:rsid w:val="00225F2A"/>
    <w:rsid w:val="00230592"/>
    <w:rsid w:val="00231141"/>
    <w:rsid w:val="0023187C"/>
    <w:rsid w:val="00231D52"/>
    <w:rsid w:val="00231E4A"/>
    <w:rsid w:val="00234C49"/>
    <w:rsid w:val="00236648"/>
    <w:rsid w:val="00236F41"/>
    <w:rsid w:val="0023720C"/>
    <w:rsid w:val="00237407"/>
    <w:rsid w:val="00237793"/>
    <w:rsid w:val="00241379"/>
    <w:rsid w:val="002447FE"/>
    <w:rsid w:val="00245991"/>
    <w:rsid w:val="002500A6"/>
    <w:rsid w:val="0025227B"/>
    <w:rsid w:val="00252614"/>
    <w:rsid w:val="00253EC2"/>
    <w:rsid w:val="00254A37"/>
    <w:rsid w:val="0025565A"/>
    <w:rsid w:val="0025602E"/>
    <w:rsid w:val="002569C7"/>
    <w:rsid w:val="00256EC9"/>
    <w:rsid w:val="00260F90"/>
    <w:rsid w:val="00262825"/>
    <w:rsid w:val="002643DA"/>
    <w:rsid w:val="00265699"/>
    <w:rsid w:val="00267C26"/>
    <w:rsid w:val="00271426"/>
    <w:rsid w:val="00271920"/>
    <w:rsid w:val="00272F5D"/>
    <w:rsid w:val="00273596"/>
    <w:rsid w:val="00276743"/>
    <w:rsid w:val="002820AE"/>
    <w:rsid w:val="00282E2E"/>
    <w:rsid w:val="00285465"/>
    <w:rsid w:val="002857A2"/>
    <w:rsid w:val="002862CA"/>
    <w:rsid w:val="002874CE"/>
    <w:rsid w:val="002875B2"/>
    <w:rsid w:val="00294984"/>
    <w:rsid w:val="00295761"/>
    <w:rsid w:val="002A16FC"/>
    <w:rsid w:val="002A23E1"/>
    <w:rsid w:val="002A4A0D"/>
    <w:rsid w:val="002A5236"/>
    <w:rsid w:val="002A5941"/>
    <w:rsid w:val="002A5E48"/>
    <w:rsid w:val="002A7459"/>
    <w:rsid w:val="002B4AE1"/>
    <w:rsid w:val="002B6B85"/>
    <w:rsid w:val="002B6EEC"/>
    <w:rsid w:val="002C153D"/>
    <w:rsid w:val="002C2DF2"/>
    <w:rsid w:val="002C48F0"/>
    <w:rsid w:val="002C61F9"/>
    <w:rsid w:val="002C6D10"/>
    <w:rsid w:val="002C6DF6"/>
    <w:rsid w:val="002D0438"/>
    <w:rsid w:val="002D0454"/>
    <w:rsid w:val="002D6BD9"/>
    <w:rsid w:val="002D6FDB"/>
    <w:rsid w:val="002E015A"/>
    <w:rsid w:val="002E08CB"/>
    <w:rsid w:val="002E24FA"/>
    <w:rsid w:val="002E6FE7"/>
    <w:rsid w:val="002F2A79"/>
    <w:rsid w:val="002F3611"/>
    <w:rsid w:val="002F4927"/>
    <w:rsid w:val="002F4BE3"/>
    <w:rsid w:val="002F5A35"/>
    <w:rsid w:val="002F6A75"/>
    <w:rsid w:val="0030096C"/>
    <w:rsid w:val="00300DC6"/>
    <w:rsid w:val="00302136"/>
    <w:rsid w:val="00302681"/>
    <w:rsid w:val="003026E2"/>
    <w:rsid w:val="00302A8C"/>
    <w:rsid w:val="003043F4"/>
    <w:rsid w:val="003060D3"/>
    <w:rsid w:val="003074E7"/>
    <w:rsid w:val="003076D8"/>
    <w:rsid w:val="00307BCB"/>
    <w:rsid w:val="00307C86"/>
    <w:rsid w:val="0031127D"/>
    <w:rsid w:val="00311896"/>
    <w:rsid w:val="0031225F"/>
    <w:rsid w:val="00312537"/>
    <w:rsid w:val="003125F9"/>
    <w:rsid w:val="003143E0"/>
    <w:rsid w:val="00314748"/>
    <w:rsid w:val="00315075"/>
    <w:rsid w:val="00315DB4"/>
    <w:rsid w:val="00321577"/>
    <w:rsid w:val="003216F9"/>
    <w:rsid w:val="00325B31"/>
    <w:rsid w:val="00326956"/>
    <w:rsid w:val="00327BA3"/>
    <w:rsid w:val="0033164D"/>
    <w:rsid w:val="003319A2"/>
    <w:rsid w:val="00332274"/>
    <w:rsid w:val="003325B7"/>
    <w:rsid w:val="00333DE7"/>
    <w:rsid w:val="00336576"/>
    <w:rsid w:val="00337FF7"/>
    <w:rsid w:val="003407EF"/>
    <w:rsid w:val="00341FBC"/>
    <w:rsid w:val="003457D7"/>
    <w:rsid w:val="00351F81"/>
    <w:rsid w:val="003545E6"/>
    <w:rsid w:val="003553DE"/>
    <w:rsid w:val="00360861"/>
    <w:rsid w:val="0036139C"/>
    <w:rsid w:val="003633A3"/>
    <w:rsid w:val="00363871"/>
    <w:rsid w:val="003641A7"/>
    <w:rsid w:val="00364A21"/>
    <w:rsid w:val="0036572A"/>
    <w:rsid w:val="00366DF4"/>
    <w:rsid w:val="0037108F"/>
    <w:rsid w:val="00374D87"/>
    <w:rsid w:val="00375399"/>
    <w:rsid w:val="00375DD9"/>
    <w:rsid w:val="00381EB3"/>
    <w:rsid w:val="00384401"/>
    <w:rsid w:val="00384600"/>
    <w:rsid w:val="00387E27"/>
    <w:rsid w:val="00387EC8"/>
    <w:rsid w:val="003916C7"/>
    <w:rsid w:val="00391C78"/>
    <w:rsid w:val="00391ED1"/>
    <w:rsid w:val="00393096"/>
    <w:rsid w:val="00393161"/>
    <w:rsid w:val="00395D84"/>
    <w:rsid w:val="00396FCC"/>
    <w:rsid w:val="003A1A51"/>
    <w:rsid w:val="003A348E"/>
    <w:rsid w:val="003A3B9C"/>
    <w:rsid w:val="003A428D"/>
    <w:rsid w:val="003A5391"/>
    <w:rsid w:val="003A54F3"/>
    <w:rsid w:val="003A5F8C"/>
    <w:rsid w:val="003A72D4"/>
    <w:rsid w:val="003B28B9"/>
    <w:rsid w:val="003B2D62"/>
    <w:rsid w:val="003B335E"/>
    <w:rsid w:val="003B36A2"/>
    <w:rsid w:val="003B3E63"/>
    <w:rsid w:val="003B7EEE"/>
    <w:rsid w:val="003C3172"/>
    <w:rsid w:val="003C3955"/>
    <w:rsid w:val="003C3BE0"/>
    <w:rsid w:val="003C44A4"/>
    <w:rsid w:val="003C531D"/>
    <w:rsid w:val="003C6446"/>
    <w:rsid w:val="003D12AD"/>
    <w:rsid w:val="003D2B3F"/>
    <w:rsid w:val="003D50EB"/>
    <w:rsid w:val="003D710C"/>
    <w:rsid w:val="003E1277"/>
    <w:rsid w:val="003E1A28"/>
    <w:rsid w:val="003E358D"/>
    <w:rsid w:val="003E4683"/>
    <w:rsid w:val="003F0E1C"/>
    <w:rsid w:val="003F19F5"/>
    <w:rsid w:val="003F1A85"/>
    <w:rsid w:val="003F2AEA"/>
    <w:rsid w:val="003F3FFC"/>
    <w:rsid w:val="003F4A62"/>
    <w:rsid w:val="003F5348"/>
    <w:rsid w:val="00400DA0"/>
    <w:rsid w:val="00402A89"/>
    <w:rsid w:val="004030AD"/>
    <w:rsid w:val="0040324E"/>
    <w:rsid w:val="00404D7D"/>
    <w:rsid w:val="0040606E"/>
    <w:rsid w:val="00407D70"/>
    <w:rsid w:val="00411914"/>
    <w:rsid w:val="00411EBF"/>
    <w:rsid w:val="004157E4"/>
    <w:rsid w:val="004171B9"/>
    <w:rsid w:val="00417590"/>
    <w:rsid w:val="00423B0D"/>
    <w:rsid w:val="00425584"/>
    <w:rsid w:val="004271E7"/>
    <w:rsid w:val="00427AE1"/>
    <w:rsid w:val="004318AE"/>
    <w:rsid w:val="00432907"/>
    <w:rsid w:val="004378E4"/>
    <w:rsid w:val="004416C6"/>
    <w:rsid w:val="00453C72"/>
    <w:rsid w:val="0045417E"/>
    <w:rsid w:val="00455AB7"/>
    <w:rsid w:val="004607C9"/>
    <w:rsid w:val="0046221D"/>
    <w:rsid w:val="0046354F"/>
    <w:rsid w:val="00463916"/>
    <w:rsid w:val="004644C4"/>
    <w:rsid w:val="004659BD"/>
    <w:rsid w:val="004661A4"/>
    <w:rsid w:val="00466378"/>
    <w:rsid w:val="004665B9"/>
    <w:rsid w:val="00472CC9"/>
    <w:rsid w:val="00476BD5"/>
    <w:rsid w:val="004777FB"/>
    <w:rsid w:val="00481F82"/>
    <w:rsid w:val="004821D7"/>
    <w:rsid w:val="0048270C"/>
    <w:rsid w:val="00486304"/>
    <w:rsid w:val="004900E7"/>
    <w:rsid w:val="00490D34"/>
    <w:rsid w:val="00491953"/>
    <w:rsid w:val="00493102"/>
    <w:rsid w:val="00495487"/>
    <w:rsid w:val="00496AC2"/>
    <w:rsid w:val="00497EBB"/>
    <w:rsid w:val="004A2FE8"/>
    <w:rsid w:val="004A3DFB"/>
    <w:rsid w:val="004A70C4"/>
    <w:rsid w:val="004B49CA"/>
    <w:rsid w:val="004B4C3E"/>
    <w:rsid w:val="004B5E1A"/>
    <w:rsid w:val="004C211E"/>
    <w:rsid w:val="004C353E"/>
    <w:rsid w:val="004C3FFD"/>
    <w:rsid w:val="004C457A"/>
    <w:rsid w:val="004C4F23"/>
    <w:rsid w:val="004C58C7"/>
    <w:rsid w:val="004C5C99"/>
    <w:rsid w:val="004C67A2"/>
    <w:rsid w:val="004C75F9"/>
    <w:rsid w:val="004D121A"/>
    <w:rsid w:val="004D1359"/>
    <w:rsid w:val="004D533D"/>
    <w:rsid w:val="004D5B1B"/>
    <w:rsid w:val="004D609A"/>
    <w:rsid w:val="004D7B53"/>
    <w:rsid w:val="004E11B0"/>
    <w:rsid w:val="004E130B"/>
    <w:rsid w:val="004E2D02"/>
    <w:rsid w:val="004E6559"/>
    <w:rsid w:val="004E78D8"/>
    <w:rsid w:val="004F003D"/>
    <w:rsid w:val="004F0D80"/>
    <w:rsid w:val="004F1077"/>
    <w:rsid w:val="004F7602"/>
    <w:rsid w:val="0050203C"/>
    <w:rsid w:val="005034DA"/>
    <w:rsid w:val="00503797"/>
    <w:rsid w:val="005062AC"/>
    <w:rsid w:val="00506EF4"/>
    <w:rsid w:val="00510843"/>
    <w:rsid w:val="0051099A"/>
    <w:rsid w:val="00511042"/>
    <w:rsid w:val="00513A48"/>
    <w:rsid w:val="00520757"/>
    <w:rsid w:val="00523893"/>
    <w:rsid w:val="005242CD"/>
    <w:rsid w:val="00525287"/>
    <w:rsid w:val="00530988"/>
    <w:rsid w:val="00533864"/>
    <w:rsid w:val="005344AB"/>
    <w:rsid w:val="00536172"/>
    <w:rsid w:val="00536F44"/>
    <w:rsid w:val="005404DE"/>
    <w:rsid w:val="00540823"/>
    <w:rsid w:val="00541BC9"/>
    <w:rsid w:val="00542822"/>
    <w:rsid w:val="005441BD"/>
    <w:rsid w:val="00544956"/>
    <w:rsid w:val="00547F67"/>
    <w:rsid w:val="0055017F"/>
    <w:rsid w:val="005505B1"/>
    <w:rsid w:val="005509D5"/>
    <w:rsid w:val="0055182B"/>
    <w:rsid w:val="00551C16"/>
    <w:rsid w:val="00553674"/>
    <w:rsid w:val="00556229"/>
    <w:rsid w:val="00560001"/>
    <w:rsid w:val="005604B7"/>
    <w:rsid w:val="0056260B"/>
    <w:rsid w:val="00563B55"/>
    <w:rsid w:val="00563DC0"/>
    <w:rsid w:val="00564217"/>
    <w:rsid w:val="005645EB"/>
    <w:rsid w:val="005668C1"/>
    <w:rsid w:val="00566C5C"/>
    <w:rsid w:val="00572AA5"/>
    <w:rsid w:val="00572C27"/>
    <w:rsid w:val="0057307F"/>
    <w:rsid w:val="00574332"/>
    <w:rsid w:val="00574B4B"/>
    <w:rsid w:val="00574CB0"/>
    <w:rsid w:val="00577077"/>
    <w:rsid w:val="005773C4"/>
    <w:rsid w:val="00581480"/>
    <w:rsid w:val="00581AFC"/>
    <w:rsid w:val="005821D1"/>
    <w:rsid w:val="00582F7F"/>
    <w:rsid w:val="00583550"/>
    <w:rsid w:val="00583A1E"/>
    <w:rsid w:val="00586071"/>
    <w:rsid w:val="00590433"/>
    <w:rsid w:val="00591A98"/>
    <w:rsid w:val="0059417E"/>
    <w:rsid w:val="00594C47"/>
    <w:rsid w:val="00595837"/>
    <w:rsid w:val="00596130"/>
    <w:rsid w:val="00596FA6"/>
    <w:rsid w:val="00597832"/>
    <w:rsid w:val="00597DAA"/>
    <w:rsid w:val="005A2FC1"/>
    <w:rsid w:val="005A3403"/>
    <w:rsid w:val="005A34A6"/>
    <w:rsid w:val="005A5D42"/>
    <w:rsid w:val="005B0A96"/>
    <w:rsid w:val="005B0EAE"/>
    <w:rsid w:val="005B1169"/>
    <w:rsid w:val="005B52F9"/>
    <w:rsid w:val="005B7685"/>
    <w:rsid w:val="005C0255"/>
    <w:rsid w:val="005C16C3"/>
    <w:rsid w:val="005C7B19"/>
    <w:rsid w:val="005D0F8D"/>
    <w:rsid w:val="005D1804"/>
    <w:rsid w:val="005D25AB"/>
    <w:rsid w:val="005D361B"/>
    <w:rsid w:val="005D4883"/>
    <w:rsid w:val="005D6315"/>
    <w:rsid w:val="005D7076"/>
    <w:rsid w:val="005D7D76"/>
    <w:rsid w:val="005E0127"/>
    <w:rsid w:val="005E0915"/>
    <w:rsid w:val="005E2673"/>
    <w:rsid w:val="005E578A"/>
    <w:rsid w:val="005E6A7E"/>
    <w:rsid w:val="005E6D0D"/>
    <w:rsid w:val="005E71EF"/>
    <w:rsid w:val="005F08F3"/>
    <w:rsid w:val="005F225E"/>
    <w:rsid w:val="005F4480"/>
    <w:rsid w:val="005F59E5"/>
    <w:rsid w:val="005F6709"/>
    <w:rsid w:val="005F6A21"/>
    <w:rsid w:val="005F6BEC"/>
    <w:rsid w:val="005F7D0B"/>
    <w:rsid w:val="0060073E"/>
    <w:rsid w:val="00603C90"/>
    <w:rsid w:val="00605C2D"/>
    <w:rsid w:val="006062DB"/>
    <w:rsid w:val="00606A08"/>
    <w:rsid w:val="00607EDF"/>
    <w:rsid w:val="00610D67"/>
    <w:rsid w:val="00615767"/>
    <w:rsid w:val="0061687B"/>
    <w:rsid w:val="00616CCD"/>
    <w:rsid w:val="006170E8"/>
    <w:rsid w:val="00617B79"/>
    <w:rsid w:val="006239EE"/>
    <w:rsid w:val="00625A98"/>
    <w:rsid w:val="00625AC3"/>
    <w:rsid w:val="00626B34"/>
    <w:rsid w:val="00626BEE"/>
    <w:rsid w:val="00626D18"/>
    <w:rsid w:val="00627B67"/>
    <w:rsid w:val="0063029D"/>
    <w:rsid w:val="00633CFB"/>
    <w:rsid w:val="006343F3"/>
    <w:rsid w:val="00636675"/>
    <w:rsid w:val="006476BD"/>
    <w:rsid w:val="00651333"/>
    <w:rsid w:val="006543A6"/>
    <w:rsid w:val="00657C2B"/>
    <w:rsid w:val="00657D1C"/>
    <w:rsid w:val="006603BD"/>
    <w:rsid w:val="006634D4"/>
    <w:rsid w:val="006641E1"/>
    <w:rsid w:val="00664CC2"/>
    <w:rsid w:val="00666062"/>
    <w:rsid w:val="00672273"/>
    <w:rsid w:val="006816DB"/>
    <w:rsid w:val="006824B8"/>
    <w:rsid w:val="006825D2"/>
    <w:rsid w:val="00683E5B"/>
    <w:rsid w:val="00684F3D"/>
    <w:rsid w:val="006922DE"/>
    <w:rsid w:val="00692390"/>
    <w:rsid w:val="00694A1D"/>
    <w:rsid w:val="00695917"/>
    <w:rsid w:val="006A0C3E"/>
    <w:rsid w:val="006A1DD9"/>
    <w:rsid w:val="006A3DCD"/>
    <w:rsid w:val="006A5B28"/>
    <w:rsid w:val="006A67C9"/>
    <w:rsid w:val="006B3103"/>
    <w:rsid w:val="006B3D27"/>
    <w:rsid w:val="006B4ABE"/>
    <w:rsid w:val="006B4CA5"/>
    <w:rsid w:val="006B5E17"/>
    <w:rsid w:val="006B60DA"/>
    <w:rsid w:val="006B77CC"/>
    <w:rsid w:val="006C30F1"/>
    <w:rsid w:val="006C38C4"/>
    <w:rsid w:val="006C3CA6"/>
    <w:rsid w:val="006C4A7A"/>
    <w:rsid w:val="006C526A"/>
    <w:rsid w:val="006C53A2"/>
    <w:rsid w:val="006C549F"/>
    <w:rsid w:val="006C61D3"/>
    <w:rsid w:val="006D02D0"/>
    <w:rsid w:val="006D0CB7"/>
    <w:rsid w:val="006D17CA"/>
    <w:rsid w:val="006D32DA"/>
    <w:rsid w:val="006D464A"/>
    <w:rsid w:val="006D4B11"/>
    <w:rsid w:val="006D5055"/>
    <w:rsid w:val="006E1BA6"/>
    <w:rsid w:val="006E1C73"/>
    <w:rsid w:val="006E20BE"/>
    <w:rsid w:val="006E3824"/>
    <w:rsid w:val="006E4CF6"/>
    <w:rsid w:val="006E6202"/>
    <w:rsid w:val="006F139C"/>
    <w:rsid w:val="006F4439"/>
    <w:rsid w:val="006F4E07"/>
    <w:rsid w:val="006F5DD0"/>
    <w:rsid w:val="006F63FA"/>
    <w:rsid w:val="00700169"/>
    <w:rsid w:val="00700F14"/>
    <w:rsid w:val="00704216"/>
    <w:rsid w:val="007055A7"/>
    <w:rsid w:val="007058CF"/>
    <w:rsid w:val="007139A2"/>
    <w:rsid w:val="00714BB6"/>
    <w:rsid w:val="00715923"/>
    <w:rsid w:val="00715C47"/>
    <w:rsid w:val="00715F64"/>
    <w:rsid w:val="00715FA5"/>
    <w:rsid w:val="0071771D"/>
    <w:rsid w:val="00721106"/>
    <w:rsid w:val="00721646"/>
    <w:rsid w:val="007228D7"/>
    <w:rsid w:val="007231C5"/>
    <w:rsid w:val="0072347B"/>
    <w:rsid w:val="00725184"/>
    <w:rsid w:val="0072796E"/>
    <w:rsid w:val="00727C94"/>
    <w:rsid w:val="00727C9F"/>
    <w:rsid w:val="00733E79"/>
    <w:rsid w:val="007375AC"/>
    <w:rsid w:val="0073773A"/>
    <w:rsid w:val="00741261"/>
    <w:rsid w:val="00742B27"/>
    <w:rsid w:val="007432DE"/>
    <w:rsid w:val="0074346B"/>
    <w:rsid w:val="0074376E"/>
    <w:rsid w:val="00745764"/>
    <w:rsid w:val="00745DC1"/>
    <w:rsid w:val="0075161D"/>
    <w:rsid w:val="00751E12"/>
    <w:rsid w:val="007520DE"/>
    <w:rsid w:val="0075224B"/>
    <w:rsid w:val="0075268E"/>
    <w:rsid w:val="00753554"/>
    <w:rsid w:val="007545DD"/>
    <w:rsid w:val="00754C71"/>
    <w:rsid w:val="007556C2"/>
    <w:rsid w:val="007568A8"/>
    <w:rsid w:val="007606DF"/>
    <w:rsid w:val="00762990"/>
    <w:rsid w:val="00762FB9"/>
    <w:rsid w:val="0076681E"/>
    <w:rsid w:val="0077234C"/>
    <w:rsid w:val="00772C0B"/>
    <w:rsid w:val="00774340"/>
    <w:rsid w:val="0077537F"/>
    <w:rsid w:val="00776E74"/>
    <w:rsid w:val="00777F67"/>
    <w:rsid w:val="007813D3"/>
    <w:rsid w:val="00782C8E"/>
    <w:rsid w:val="00783523"/>
    <w:rsid w:val="007838C1"/>
    <w:rsid w:val="00785453"/>
    <w:rsid w:val="0079061D"/>
    <w:rsid w:val="00791B29"/>
    <w:rsid w:val="007945DF"/>
    <w:rsid w:val="00794985"/>
    <w:rsid w:val="00795030"/>
    <w:rsid w:val="00795DE3"/>
    <w:rsid w:val="00797768"/>
    <w:rsid w:val="007A3948"/>
    <w:rsid w:val="007A46CB"/>
    <w:rsid w:val="007A4CD4"/>
    <w:rsid w:val="007A798A"/>
    <w:rsid w:val="007B0048"/>
    <w:rsid w:val="007B05D8"/>
    <w:rsid w:val="007B0E53"/>
    <w:rsid w:val="007B2746"/>
    <w:rsid w:val="007B34FF"/>
    <w:rsid w:val="007B370F"/>
    <w:rsid w:val="007B3CA8"/>
    <w:rsid w:val="007B3D25"/>
    <w:rsid w:val="007C1B18"/>
    <w:rsid w:val="007C1E58"/>
    <w:rsid w:val="007C2502"/>
    <w:rsid w:val="007C2F6F"/>
    <w:rsid w:val="007C455F"/>
    <w:rsid w:val="007C57D4"/>
    <w:rsid w:val="007C5ABA"/>
    <w:rsid w:val="007C5E93"/>
    <w:rsid w:val="007D2194"/>
    <w:rsid w:val="007E00E0"/>
    <w:rsid w:val="007E3B40"/>
    <w:rsid w:val="007E7CB2"/>
    <w:rsid w:val="007E7F17"/>
    <w:rsid w:val="007E7F3B"/>
    <w:rsid w:val="007F2FCF"/>
    <w:rsid w:val="007F3AF6"/>
    <w:rsid w:val="007F7C13"/>
    <w:rsid w:val="007F7EF3"/>
    <w:rsid w:val="00802DF2"/>
    <w:rsid w:val="00803590"/>
    <w:rsid w:val="00806884"/>
    <w:rsid w:val="00807AB6"/>
    <w:rsid w:val="00807D35"/>
    <w:rsid w:val="00813CCB"/>
    <w:rsid w:val="008142EE"/>
    <w:rsid w:val="008152BB"/>
    <w:rsid w:val="00816922"/>
    <w:rsid w:val="00820981"/>
    <w:rsid w:val="00820F8D"/>
    <w:rsid w:val="00821C71"/>
    <w:rsid w:val="008253EA"/>
    <w:rsid w:val="00825C2D"/>
    <w:rsid w:val="00826AE8"/>
    <w:rsid w:val="008270D1"/>
    <w:rsid w:val="00827374"/>
    <w:rsid w:val="008275DF"/>
    <w:rsid w:val="008302D4"/>
    <w:rsid w:val="00830A69"/>
    <w:rsid w:val="00832491"/>
    <w:rsid w:val="00832A6C"/>
    <w:rsid w:val="008334C6"/>
    <w:rsid w:val="00834A02"/>
    <w:rsid w:val="00837179"/>
    <w:rsid w:val="008372C8"/>
    <w:rsid w:val="008376E4"/>
    <w:rsid w:val="00840162"/>
    <w:rsid w:val="00840E24"/>
    <w:rsid w:val="0084252F"/>
    <w:rsid w:val="00842CB2"/>
    <w:rsid w:val="00843221"/>
    <w:rsid w:val="00843E46"/>
    <w:rsid w:val="0084407E"/>
    <w:rsid w:val="0084714D"/>
    <w:rsid w:val="008471F5"/>
    <w:rsid w:val="00850399"/>
    <w:rsid w:val="008549B2"/>
    <w:rsid w:val="00856060"/>
    <w:rsid w:val="0085675A"/>
    <w:rsid w:val="00860A6C"/>
    <w:rsid w:val="0086141D"/>
    <w:rsid w:val="00863883"/>
    <w:rsid w:val="00865919"/>
    <w:rsid w:val="0086653C"/>
    <w:rsid w:val="008708FF"/>
    <w:rsid w:val="00870C1D"/>
    <w:rsid w:val="00871CC0"/>
    <w:rsid w:val="0087224C"/>
    <w:rsid w:val="0087299F"/>
    <w:rsid w:val="00872E14"/>
    <w:rsid w:val="00873F00"/>
    <w:rsid w:val="008742EE"/>
    <w:rsid w:val="008758EB"/>
    <w:rsid w:val="00875D7D"/>
    <w:rsid w:val="00876D93"/>
    <w:rsid w:val="00877CBC"/>
    <w:rsid w:val="00881890"/>
    <w:rsid w:val="00881A82"/>
    <w:rsid w:val="00882596"/>
    <w:rsid w:val="00883A1B"/>
    <w:rsid w:val="00885FD2"/>
    <w:rsid w:val="00886379"/>
    <w:rsid w:val="008864E2"/>
    <w:rsid w:val="00887FEB"/>
    <w:rsid w:val="00890CB8"/>
    <w:rsid w:val="008911C2"/>
    <w:rsid w:val="008A0312"/>
    <w:rsid w:val="008A1F8E"/>
    <w:rsid w:val="008A2DD6"/>
    <w:rsid w:val="008A3DE3"/>
    <w:rsid w:val="008A5118"/>
    <w:rsid w:val="008A5EED"/>
    <w:rsid w:val="008A6305"/>
    <w:rsid w:val="008A7228"/>
    <w:rsid w:val="008B15B4"/>
    <w:rsid w:val="008B2CB5"/>
    <w:rsid w:val="008B536C"/>
    <w:rsid w:val="008B54F7"/>
    <w:rsid w:val="008B7090"/>
    <w:rsid w:val="008C1B5A"/>
    <w:rsid w:val="008C1DDD"/>
    <w:rsid w:val="008C1DF4"/>
    <w:rsid w:val="008C3D9E"/>
    <w:rsid w:val="008C4662"/>
    <w:rsid w:val="008C4BA7"/>
    <w:rsid w:val="008C4C3D"/>
    <w:rsid w:val="008C53D2"/>
    <w:rsid w:val="008D105A"/>
    <w:rsid w:val="008D44ED"/>
    <w:rsid w:val="008D54E1"/>
    <w:rsid w:val="008D7B5C"/>
    <w:rsid w:val="008E0DB8"/>
    <w:rsid w:val="008E14B3"/>
    <w:rsid w:val="008E41FD"/>
    <w:rsid w:val="008E4B2E"/>
    <w:rsid w:val="008E4E5E"/>
    <w:rsid w:val="008E6A88"/>
    <w:rsid w:val="008F0B1E"/>
    <w:rsid w:val="008F3708"/>
    <w:rsid w:val="008F695C"/>
    <w:rsid w:val="008F6C47"/>
    <w:rsid w:val="008F7010"/>
    <w:rsid w:val="00901CA2"/>
    <w:rsid w:val="009021BC"/>
    <w:rsid w:val="00902800"/>
    <w:rsid w:val="00903BDD"/>
    <w:rsid w:val="00907796"/>
    <w:rsid w:val="009120AA"/>
    <w:rsid w:val="00912EED"/>
    <w:rsid w:val="009143DE"/>
    <w:rsid w:val="00915DEF"/>
    <w:rsid w:val="0091694A"/>
    <w:rsid w:val="00916D9F"/>
    <w:rsid w:val="009200B2"/>
    <w:rsid w:val="00920841"/>
    <w:rsid w:val="009208C0"/>
    <w:rsid w:val="0092110A"/>
    <w:rsid w:val="00925120"/>
    <w:rsid w:val="0093093A"/>
    <w:rsid w:val="0093115F"/>
    <w:rsid w:val="0093204E"/>
    <w:rsid w:val="0093745A"/>
    <w:rsid w:val="00937498"/>
    <w:rsid w:val="00937EC4"/>
    <w:rsid w:val="00940195"/>
    <w:rsid w:val="00941D88"/>
    <w:rsid w:val="00942226"/>
    <w:rsid w:val="00943000"/>
    <w:rsid w:val="009437C5"/>
    <w:rsid w:val="0094386C"/>
    <w:rsid w:val="00943D21"/>
    <w:rsid w:val="00944300"/>
    <w:rsid w:val="00944CBD"/>
    <w:rsid w:val="00945214"/>
    <w:rsid w:val="0094549F"/>
    <w:rsid w:val="00945B81"/>
    <w:rsid w:val="00946091"/>
    <w:rsid w:val="00946218"/>
    <w:rsid w:val="009464F2"/>
    <w:rsid w:val="00947274"/>
    <w:rsid w:val="009474B9"/>
    <w:rsid w:val="00951A70"/>
    <w:rsid w:val="00953476"/>
    <w:rsid w:val="009575C0"/>
    <w:rsid w:val="009577F2"/>
    <w:rsid w:val="0096347A"/>
    <w:rsid w:val="0096448C"/>
    <w:rsid w:val="00964601"/>
    <w:rsid w:val="00967D56"/>
    <w:rsid w:val="0097075E"/>
    <w:rsid w:val="00970A3E"/>
    <w:rsid w:val="009739DF"/>
    <w:rsid w:val="00975AF6"/>
    <w:rsid w:val="00975B48"/>
    <w:rsid w:val="009763A8"/>
    <w:rsid w:val="00977E82"/>
    <w:rsid w:val="00981CBB"/>
    <w:rsid w:val="00981F22"/>
    <w:rsid w:val="009822F1"/>
    <w:rsid w:val="00982EBA"/>
    <w:rsid w:val="00983D53"/>
    <w:rsid w:val="00986B69"/>
    <w:rsid w:val="009957D4"/>
    <w:rsid w:val="009A0000"/>
    <w:rsid w:val="009A08A3"/>
    <w:rsid w:val="009A1699"/>
    <w:rsid w:val="009A2AA3"/>
    <w:rsid w:val="009A4450"/>
    <w:rsid w:val="009A7153"/>
    <w:rsid w:val="009B04AB"/>
    <w:rsid w:val="009B0793"/>
    <w:rsid w:val="009B19BE"/>
    <w:rsid w:val="009B20C3"/>
    <w:rsid w:val="009B40E9"/>
    <w:rsid w:val="009B5C88"/>
    <w:rsid w:val="009B6216"/>
    <w:rsid w:val="009B69D3"/>
    <w:rsid w:val="009B741E"/>
    <w:rsid w:val="009B7DEE"/>
    <w:rsid w:val="009C0575"/>
    <w:rsid w:val="009C0C64"/>
    <w:rsid w:val="009C0D6E"/>
    <w:rsid w:val="009C25AC"/>
    <w:rsid w:val="009C5531"/>
    <w:rsid w:val="009C5F35"/>
    <w:rsid w:val="009C644F"/>
    <w:rsid w:val="009D0ABF"/>
    <w:rsid w:val="009D288F"/>
    <w:rsid w:val="009D38BE"/>
    <w:rsid w:val="009E1396"/>
    <w:rsid w:val="009E1EAD"/>
    <w:rsid w:val="009E1FD9"/>
    <w:rsid w:val="009E41F1"/>
    <w:rsid w:val="009E5114"/>
    <w:rsid w:val="009E5BB6"/>
    <w:rsid w:val="009E5C89"/>
    <w:rsid w:val="009E7110"/>
    <w:rsid w:val="009E7E77"/>
    <w:rsid w:val="009F00B7"/>
    <w:rsid w:val="009F0DB2"/>
    <w:rsid w:val="009F17EB"/>
    <w:rsid w:val="009F36E9"/>
    <w:rsid w:val="009F41E2"/>
    <w:rsid w:val="009F4EAB"/>
    <w:rsid w:val="009F534C"/>
    <w:rsid w:val="009F5974"/>
    <w:rsid w:val="009F7316"/>
    <w:rsid w:val="009F7A9A"/>
    <w:rsid w:val="00A00DBE"/>
    <w:rsid w:val="00A00DED"/>
    <w:rsid w:val="00A00FD2"/>
    <w:rsid w:val="00A010A5"/>
    <w:rsid w:val="00A05328"/>
    <w:rsid w:val="00A05624"/>
    <w:rsid w:val="00A073F6"/>
    <w:rsid w:val="00A118D6"/>
    <w:rsid w:val="00A11969"/>
    <w:rsid w:val="00A14544"/>
    <w:rsid w:val="00A16D37"/>
    <w:rsid w:val="00A17F95"/>
    <w:rsid w:val="00A21897"/>
    <w:rsid w:val="00A22F33"/>
    <w:rsid w:val="00A24ACF"/>
    <w:rsid w:val="00A25064"/>
    <w:rsid w:val="00A263C0"/>
    <w:rsid w:val="00A273E5"/>
    <w:rsid w:val="00A27B2A"/>
    <w:rsid w:val="00A300E9"/>
    <w:rsid w:val="00A309B1"/>
    <w:rsid w:val="00A31B05"/>
    <w:rsid w:val="00A34AB4"/>
    <w:rsid w:val="00A34E4F"/>
    <w:rsid w:val="00A36EA5"/>
    <w:rsid w:val="00A43324"/>
    <w:rsid w:val="00A457C3"/>
    <w:rsid w:val="00A45B29"/>
    <w:rsid w:val="00A51DA0"/>
    <w:rsid w:val="00A51F82"/>
    <w:rsid w:val="00A5353E"/>
    <w:rsid w:val="00A5424F"/>
    <w:rsid w:val="00A5696E"/>
    <w:rsid w:val="00A61455"/>
    <w:rsid w:val="00A61520"/>
    <w:rsid w:val="00A61A36"/>
    <w:rsid w:val="00A62463"/>
    <w:rsid w:val="00A651F8"/>
    <w:rsid w:val="00A70F87"/>
    <w:rsid w:val="00A715FB"/>
    <w:rsid w:val="00A716E2"/>
    <w:rsid w:val="00A719E7"/>
    <w:rsid w:val="00A71AE4"/>
    <w:rsid w:val="00A7250F"/>
    <w:rsid w:val="00A7285F"/>
    <w:rsid w:val="00A74670"/>
    <w:rsid w:val="00A8131C"/>
    <w:rsid w:val="00A86926"/>
    <w:rsid w:val="00A86BCF"/>
    <w:rsid w:val="00A929B6"/>
    <w:rsid w:val="00A92BAF"/>
    <w:rsid w:val="00A9369C"/>
    <w:rsid w:val="00A94B40"/>
    <w:rsid w:val="00A96A66"/>
    <w:rsid w:val="00A97CD9"/>
    <w:rsid w:val="00AA13A4"/>
    <w:rsid w:val="00AA2005"/>
    <w:rsid w:val="00AA2BEE"/>
    <w:rsid w:val="00AA3C7E"/>
    <w:rsid w:val="00AA5515"/>
    <w:rsid w:val="00AB19DE"/>
    <w:rsid w:val="00AB2C32"/>
    <w:rsid w:val="00AB358A"/>
    <w:rsid w:val="00AB3E00"/>
    <w:rsid w:val="00AB3FFD"/>
    <w:rsid w:val="00AB48F4"/>
    <w:rsid w:val="00AB5CD5"/>
    <w:rsid w:val="00AB7DBB"/>
    <w:rsid w:val="00AC19F4"/>
    <w:rsid w:val="00AC1C06"/>
    <w:rsid w:val="00AC3742"/>
    <w:rsid w:val="00AC3E01"/>
    <w:rsid w:val="00AC440E"/>
    <w:rsid w:val="00AC4E31"/>
    <w:rsid w:val="00AC5B41"/>
    <w:rsid w:val="00AC7118"/>
    <w:rsid w:val="00AD11BD"/>
    <w:rsid w:val="00AD42CD"/>
    <w:rsid w:val="00AD559B"/>
    <w:rsid w:val="00AD5819"/>
    <w:rsid w:val="00AD6288"/>
    <w:rsid w:val="00AD705F"/>
    <w:rsid w:val="00AD7625"/>
    <w:rsid w:val="00AD7647"/>
    <w:rsid w:val="00AD785D"/>
    <w:rsid w:val="00AE25CA"/>
    <w:rsid w:val="00AE3CA7"/>
    <w:rsid w:val="00AE41E5"/>
    <w:rsid w:val="00AF033C"/>
    <w:rsid w:val="00AF1256"/>
    <w:rsid w:val="00AF1912"/>
    <w:rsid w:val="00AF1ADD"/>
    <w:rsid w:val="00AF2865"/>
    <w:rsid w:val="00AF4154"/>
    <w:rsid w:val="00AF48B9"/>
    <w:rsid w:val="00AF66B7"/>
    <w:rsid w:val="00AF733C"/>
    <w:rsid w:val="00B001C0"/>
    <w:rsid w:val="00B00679"/>
    <w:rsid w:val="00B00E28"/>
    <w:rsid w:val="00B012E3"/>
    <w:rsid w:val="00B021CB"/>
    <w:rsid w:val="00B0234B"/>
    <w:rsid w:val="00B02404"/>
    <w:rsid w:val="00B02583"/>
    <w:rsid w:val="00B07800"/>
    <w:rsid w:val="00B1036A"/>
    <w:rsid w:val="00B1146E"/>
    <w:rsid w:val="00B14BBD"/>
    <w:rsid w:val="00B15617"/>
    <w:rsid w:val="00B159D1"/>
    <w:rsid w:val="00B17C6B"/>
    <w:rsid w:val="00B20E73"/>
    <w:rsid w:val="00B210C5"/>
    <w:rsid w:val="00B22863"/>
    <w:rsid w:val="00B240BF"/>
    <w:rsid w:val="00B25B34"/>
    <w:rsid w:val="00B27028"/>
    <w:rsid w:val="00B27A70"/>
    <w:rsid w:val="00B306F7"/>
    <w:rsid w:val="00B30D24"/>
    <w:rsid w:val="00B31038"/>
    <w:rsid w:val="00B31E69"/>
    <w:rsid w:val="00B379C4"/>
    <w:rsid w:val="00B4078D"/>
    <w:rsid w:val="00B417AE"/>
    <w:rsid w:val="00B43699"/>
    <w:rsid w:val="00B43BA4"/>
    <w:rsid w:val="00B442E2"/>
    <w:rsid w:val="00B44936"/>
    <w:rsid w:val="00B455E7"/>
    <w:rsid w:val="00B45BE3"/>
    <w:rsid w:val="00B45D2E"/>
    <w:rsid w:val="00B47D57"/>
    <w:rsid w:val="00B50362"/>
    <w:rsid w:val="00B50DB4"/>
    <w:rsid w:val="00B5304A"/>
    <w:rsid w:val="00B5374A"/>
    <w:rsid w:val="00B5523D"/>
    <w:rsid w:val="00B57241"/>
    <w:rsid w:val="00B60AD8"/>
    <w:rsid w:val="00B64F71"/>
    <w:rsid w:val="00B65103"/>
    <w:rsid w:val="00B6646B"/>
    <w:rsid w:val="00B66A2E"/>
    <w:rsid w:val="00B70305"/>
    <w:rsid w:val="00B732B8"/>
    <w:rsid w:val="00B73751"/>
    <w:rsid w:val="00B74629"/>
    <w:rsid w:val="00B75676"/>
    <w:rsid w:val="00B76127"/>
    <w:rsid w:val="00B81C98"/>
    <w:rsid w:val="00B82276"/>
    <w:rsid w:val="00B8390A"/>
    <w:rsid w:val="00B84CD4"/>
    <w:rsid w:val="00B86D64"/>
    <w:rsid w:val="00B9247F"/>
    <w:rsid w:val="00B92814"/>
    <w:rsid w:val="00B9315B"/>
    <w:rsid w:val="00B957D8"/>
    <w:rsid w:val="00B974A9"/>
    <w:rsid w:val="00BA187D"/>
    <w:rsid w:val="00BA36B7"/>
    <w:rsid w:val="00BA3857"/>
    <w:rsid w:val="00BA5095"/>
    <w:rsid w:val="00BA5907"/>
    <w:rsid w:val="00BA641B"/>
    <w:rsid w:val="00BA6AD0"/>
    <w:rsid w:val="00BA7799"/>
    <w:rsid w:val="00BB331D"/>
    <w:rsid w:val="00BB4781"/>
    <w:rsid w:val="00BB5CDB"/>
    <w:rsid w:val="00BC44BA"/>
    <w:rsid w:val="00BC49F2"/>
    <w:rsid w:val="00BC635F"/>
    <w:rsid w:val="00BD03F2"/>
    <w:rsid w:val="00BD07B2"/>
    <w:rsid w:val="00BD4094"/>
    <w:rsid w:val="00BD41FE"/>
    <w:rsid w:val="00BD4495"/>
    <w:rsid w:val="00BD55E0"/>
    <w:rsid w:val="00BD581D"/>
    <w:rsid w:val="00BD77BB"/>
    <w:rsid w:val="00BE064E"/>
    <w:rsid w:val="00BE3297"/>
    <w:rsid w:val="00BE7C9F"/>
    <w:rsid w:val="00BF1571"/>
    <w:rsid w:val="00BF20E1"/>
    <w:rsid w:val="00BF35D1"/>
    <w:rsid w:val="00BF403B"/>
    <w:rsid w:val="00BF48F4"/>
    <w:rsid w:val="00BF50D6"/>
    <w:rsid w:val="00BF7B30"/>
    <w:rsid w:val="00C00279"/>
    <w:rsid w:val="00C02A57"/>
    <w:rsid w:val="00C035ED"/>
    <w:rsid w:val="00C07462"/>
    <w:rsid w:val="00C11669"/>
    <w:rsid w:val="00C130AC"/>
    <w:rsid w:val="00C131E9"/>
    <w:rsid w:val="00C13C15"/>
    <w:rsid w:val="00C15232"/>
    <w:rsid w:val="00C17483"/>
    <w:rsid w:val="00C176B6"/>
    <w:rsid w:val="00C320AC"/>
    <w:rsid w:val="00C3230F"/>
    <w:rsid w:val="00C332DF"/>
    <w:rsid w:val="00C33CDA"/>
    <w:rsid w:val="00C34A9D"/>
    <w:rsid w:val="00C34C5C"/>
    <w:rsid w:val="00C35706"/>
    <w:rsid w:val="00C37AB3"/>
    <w:rsid w:val="00C4022C"/>
    <w:rsid w:val="00C43F86"/>
    <w:rsid w:val="00C45695"/>
    <w:rsid w:val="00C45C2B"/>
    <w:rsid w:val="00C45DEE"/>
    <w:rsid w:val="00C473EE"/>
    <w:rsid w:val="00C4758F"/>
    <w:rsid w:val="00C47FB7"/>
    <w:rsid w:val="00C503CE"/>
    <w:rsid w:val="00C50C5D"/>
    <w:rsid w:val="00C50CFE"/>
    <w:rsid w:val="00C517C8"/>
    <w:rsid w:val="00C570CC"/>
    <w:rsid w:val="00C57774"/>
    <w:rsid w:val="00C60B61"/>
    <w:rsid w:val="00C64660"/>
    <w:rsid w:val="00C65573"/>
    <w:rsid w:val="00C66E59"/>
    <w:rsid w:val="00C67C93"/>
    <w:rsid w:val="00C70A7A"/>
    <w:rsid w:val="00C713D9"/>
    <w:rsid w:val="00C71CBE"/>
    <w:rsid w:val="00C72240"/>
    <w:rsid w:val="00C73009"/>
    <w:rsid w:val="00C74DFE"/>
    <w:rsid w:val="00C75097"/>
    <w:rsid w:val="00C750E1"/>
    <w:rsid w:val="00C765C6"/>
    <w:rsid w:val="00C80DB1"/>
    <w:rsid w:val="00C830A1"/>
    <w:rsid w:val="00C83FAD"/>
    <w:rsid w:val="00C852A1"/>
    <w:rsid w:val="00C852ED"/>
    <w:rsid w:val="00C854C2"/>
    <w:rsid w:val="00C85A5C"/>
    <w:rsid w:val="00C90D6E"/>
    <w:rsid w:val="00C91B4E"/>
    <w:rsid w:val="00C922E9"/>
    <w:rsid w:val="00C94094"/>
    <w:rsid w:val="00C9425B"/>
    <w:rsid w:val="00C95647"/>
    <w:rsid w:val="00C96DA4"/>
    <w:rsid w:val="00C973D9"/>
    <w:rsid w:val="00C97644"/>
    <w:rsid w:val="00CA1CB3"/>
    <w:rsid w:val="00CA223E"/>
    <w:rsid w:val="00CA3391"/>
    <w:rsid w:val="00CA3C44"/>
    <w:rsid w:val="00CA3F7A"/>
    <w:rsid w:val="00CA499A"/>
    <w:rsid w:val="00CA5891"/>
    <w:rsid w:val="00CA745B"/>
    <w:rsid w:val="00CB0E6A"/>
    <w:rsid w:val="00CB22EF"/>
    <w:rsid w:val="00CB24FE"/>
    <w:rsid w:val="00CB4CFA"/>
    <w:rsid w:val="00CB510F"/>
    <w:rsid w:val="00CB520A"/>
    <w:rsid w:val="00CB5EFE"/>
    <w:rsid w:val="00CC38AC"/>
    <w:rsid w:val="00CC5A3B"/>
    <w:rsid w:val="00CD024E"/>
    <w:rsid w:val="00CD68B6"/>
    <w:rsid w:val="00CD6CAE"/>
    <w:rsid w:val="00CE3E7D"/>
    <w:rsid w:val="00CE3EAE"/>
    <w:rsid w:val="00CE5174"/>
    <w:rsid w:val="00CE5C9C"/>
    <w:rsid w:val="00CE66A3"/>
    <w:rsid w:val="00CE6D43"/>
    <w:rsid w:val="00CE7D89"/>
    <w:rsid w:val="00CF0BA2"/>
    <w:rsid w:val="00CF4372"/>
    <w:rsid w:val="00CF548E"/>
    <w:rsid w:val="00CF6E49"/>
    <w:rsid w:val="00CF7861"/>
    <w:rsid w:val="00D02B4E"/>
    <w:rsid w:val="00D03311"/>
    <w:rsid w:val="00D1117C"/>
    <w:rsid w:val="00D119F5"/>
    <w:rsid w:val="00D11C65"/>
    <w:rsid w:val="00D13D8D"/>
    <w:rsid w:val="00D14DC2"/>
    <w:rsid w:val="00D173FA"/>
    <w:rsid w:val="00D20829"/>
    <w:rsid w:val="00D21BC5"/>
    <w:rsid w:val="00D21ED2"/>
    <w:rsid w:val="00D22DB4"/>
    <w:rsid w:val="00D25084"/>
    <w:rsid w:val="00D25F5A"/>
    <w:rsid w:val="00D306BB"/>
    <w:rsid w:val="00D313B3"/>
    <w:rsid w:val="00D31D65"/>
    <w:rsid w:val="00D36455"/>
    <w:rsid w:val="00D40A69"/>
    <w:rsid w:val="00D424DF"/>
    <w:rsid w:val="00D43130"/>
    <w:rsid w:val="00D44412"/>
    <w:rsid w:val="00D45E14"/>
    <w:rsid w:val="00D45E42"/>
    <w:rsid w:val="00D45E6E"/>
    <w:rsid w:val="00D47600"/>
    <w:rsid w:val="00D47CEB"/>
    <w:rsid w:val="00D51351"/>
    <w:rsid w:val="00D51CBB"/>
    <w:rsid w:val="00D528E0"/>
    <w:rsid w:val="00D54AE4"/>
    <w:rsid w:val="00D55611"/>
    <w:rsid w:val="00D56433"/>
    <w:rsid w:val="00D64955"/>
    <w:rsid w:val="00D66C26"/>
    <w:rsid w:val="00D67F77"/>
    <w:rsid w:val="00D709AF"/>
    <w:rsid w:val="00D71DFD"/>
    <w:rsid w:val="00D73E99"/>
    <w:rsid w:val="00D75BDD"/>
    <w:rsid w:val="00D810F2"/>
    <w:rsid w:val="00D8383A"/>
    <w:rsid w:val="00D839A2"/>
    <w:rsid w:val="00D8496C"/>
    <w:rsid w:val="00D85793"/>
    <w:rsid w:val="00D862CD"/>
    <w:rsid w:val="00D939FE"/>
    <w:rsid w:val="00D967C0"/>
    <w:rsid w:val="00D96EF5"/>
    <w:rsid w:val="00D97652"/>
    <w:rsid w:val="00DA0E0E"/>
    <w:rsid w:val="00DA270E"/>
    <w:rsid w:val="00DA2F19"/>
    <w:rsid w:val="00DA3C97"/>
    <w:rsid w:val="00DA3D21"/>
    <w:rsid w:val="00DA3FD4"/>
    <w:rsid w:val="00DA6118"/>
    <w:rsid w:val="00DA63CD"/>
    <w:rsid w:val="00DA688C"/>
    <w:rsid w:val="00DB1B5C"/>
    <w:rsid w:val="00DB23AB"/>
    <w:rsid w:val="00DB367E"/>
    <w:rsid w:val="00DB3683"/>
    <w:rsid w:val="00DB3746"/>
    <w:rsid w:val="00DB528B"/>
    <w:rsid w:val="00DB587E"/>
    <w:rsid w:val="00DB763C"/>
    <w:rsid w:val="00DC2407"/>
    <w:rsid w:val="00DC4ED3"/>
    <w:rsid w:val="00DC53D8"/>
    <w:rsid w:val="00DC790D"/>
    <w:rsid w:val="00DD1D75"/>
    <w:rsid w:val="00DD1D7F"/>
    <w:rsid w:val="00DD236A"/>
    <w:rsid w:val="00DD309F"/>
    <w:rsid w:val="00DD4F73"/>
    <w:rsid w:val="00DE04EF"/>
    <w:rsid w:val="00DE47F2"/>
    <w:rsid w:val="00DE4F27"/>
    <w:rsid w:val="00DE5AD3"/>
    <w:rsid w:val="00DE657F"/>
    <w:rsid w:val="00DF2AF1"/>
    <w:rsid w:val="00DF3F23"/>
    <w:rsid w:val="00DF5BE0"/>
    <w:rsid w:val="00DF6C03"/>
    <w:rsid w:val="00E0061A"/>
    <w:rsid w:val="00E0222C"/>
    <w:rsid w:val="00E04F9E"/>
    <w:rsid w:val="00E0688F"/>
    <w:rsid w:val="00E0700C"/>
    <w:rsid w:val="00E07421"/>
    <w:rsid w:val="00E10B74"/>
    <w:rsid w:val="00E1329A"/>
    <w:rsid w:val="00E16DA8"/>
    <w:rsid w:val="00E209D9"/>
    <w:rsid w:val="00E21DD3"/>
    <w:rsid w:val="00E22F06"/>
    <w:rsid w:val="00E23FF7"/>
    <w:rsid w:val="00E244F8"/>
    <w:rsid w:val="00E258CC"/>
    <w:rsid w:val="00E26D45"/>
    <w:rsid w:val="00E30811"/>
    <w:rsid w:val="00E32A78"/>
    <w:rsid w:val="00E330F0"/>
    <w:rsid w:val="00E35E04"/>
    <w:rsid w:val="00E4089D"/>
    <w:rsid w:val="00E42AD7"/>
    <w:rsid w:val="00E43F7E"/>
    <w:rsid w:val="00E4424B"/>
    <w:rsid w:val="00E50CF8"/>
    <w:rsid w:val="00E5191C"/>
    <w:rsid w:val="00E51D20"/>
    <w:rsid w:val="00E55916"/>
    <w:rsid w:val="00E574A6"/>
    <w:rsid w:val="00E57D8E"/>
    <w:rsid w:val="00E60084"/>
    <w:rsid w:val="00E60100"/>
    <w:rsid w:val="00E62D4B"/>
    <w:rsid w:val="00E6399A"/>
    <w:rsid w:val="00E654E7"/>
    <w:rsid w:val="00E6788B"/>
    <w:rsid w:val="00E727B4"/>
    <w:rsid w:val="00E72854"/>
    <w:rsid w:val="00E729A6"/>
    <w:rsid w:val="00E7530C"/>
    <w:rsid w:val="00E80704"/>
    <w:rsid w:val="00E809B5"/>
    <w:rsid w:val="00E82C95"/>
    <w:rsid w:val="00E86756"/>
    <w:rsid w:val="00E92C8F"/>
    <w:rsid w:val="00E93072"/>
    <w:rsid w:val="00E95761"/>
    <w:rsid w:val="00E9738A"/>
    <w:rsid w:val="00E9782A"/>
    <w:rsid w:val="00EA1687"/>
    <w:rsid w:val="00EA1986"/>
    <w:rsid w:val="00EA3A9A"/>
    <w:rsid w:val="00EA46ED"/>
    <w:rsid w:val="00EB33E1"/>
    <w:rsid w:val="00EB3BB6"/>
    <w:rsid w:val="00EB4084"/>
    <w:rsid w:val="00EB41AC"/>
    <w:rsid w:val="00EB53B6"/>
    <w:rsid w:val="00EB5739"/>
    <w:rsid w:val="00EB740B"/>
    <w:rsid w:val="00EC06D5"/>
    <w:rsid w:val="00EC1236"/>
    <w:rsid w:val="00EC3D39"/>
    <w:rsid w:val="00EC6A1C"/>
    <w:rsid w:val="00ED5E79"/>
    <w:rsid w:val="00EE4F90"/>
    <w:rsid w:val="00EE6426"/>
    <w:rsid w:val="00EE7CC3"/>
    <w:rsid w:val="00EF1D97"/>
    <w:rsid w:val="00EF3DA4"/>
    <w:rsid w:val="00EF507E"/>
    <w:rsid w:val="00F00CFD"/>
    <w:rsid w:val="00F03012"/>
    <w:rsid w:val="00F06B77"/>
    <w:rsid w:val="00F1021C"/>
    <w:rsid w:val="00F12BD6"/>
    <w:rsid w:val="00F13877"/>
    <w:rsid w:val="00F1558C"/>
    <w:rsid w:val="00F164A9"/>
    <w:rsid w:val="00F1714E"/>
    <w:rsid w:val="00F21599"/>
    <w:rsid w:val="00F2302D"/>
    <w:rsid w:val="00F24973"/>
    <w:rsid w:val="00F26293"/>
    <w:rsid w:val="00F266D2"/>
    <w:rsid w:val="00F30225"/>
    <w:rsid w:val="00F31B55"/>
    <w:rsid w:val="00F339C9"/>
    <w:rsid w:val="00F362C8"/>
    <w:rsid w:val="00F3690F"/>
    <w:rsid w:val="00F36932"/>
    <w:rsid w:val="00F3779A"/>
    <w:rsid w:val="00F42767"/>
    <w:rsid w:val="00F42DC2"/>
    <w:rsid w:val="00F43924"/>
    <w:rsid w:val="00F45321"/>
    <w:rsid w:val="00F47FBD"/>
    <w:rsid w:val="00F51796"/>
    <w:rsid w:val="00F51A16"/>
    <w:rsid w:val="00F531F7"/>
    <w:rsid w:val="00F558DF"/>
    <w:rsid w:val="00F56BF2"/>
    <w:rsid w:val="00F57FF5"/>
    <w:rsid w:val="00F63415"/>
    <w:rsid w:val="00F63DED"/>
    <w:rsid w:val="00F66861"/>
    <w:rsid w:val="00F67A68"/>
    <w:rsid w:val="00F67E61"/>
    <w:rsid w:val="00F7038E"/>
    <w:rsid w:val="00F70D98"/>
    <w:rsid w:val="00F730A8"/>
    <w:rsid w:val="00F7325D"/>
    <w:rsid w:val="00F73A46"/>
    <w:rsid w:val="00F7419E"/>
    <w:rsid w:val="00F74D9E"/>
    <w:rsid w:val="00F75432"/>
    <w:rsid w:val="00F7702E"/>
    <w:rsid w:val="00F7713C"/>
    <w:rsid w:val="00F80240"/>
    <w:rsid w:val="00F811B1"/>
    <w:rsid w:val="00F81A25"/>
    <w:rsid w:val="00F84F1D"/>
    <w:rsid w:val="00F86EAC"/>
    <w:rsid w:val="00F90DD2"/>
    <w:rsid w:val="00F91495"/>
    <w:rsid w:val="00F92610"/>
    <w:rsid w:val="00F93FC0"/>
    <w:rsid w:val="00F971FA"/>
    <w:rsid w:val="00FA146D"/>
    <w:rsid w:val="00FA52FA"/>
    <w:rsid w:val="00FA6751"/>
    <w:rsid w:val="00FB1137"/>
    <w:rsid w:val="00FB1487"/>
    <w:rsid w:val="00FB1753"/>
    <w:rsid w:val="00FB1910"/>
    <w:rsid w:val="00FB1AB3"/>
    <w:rsid w:val="00FB3652"/>
    <w:rsid w:val="00FB382F"/>
    <w:rsid w:val="00FB3FA8"/>
    <w:rsid w:val="00FB62BA"/>
    <w:rsid w:val="00FB6B70"/>
    <w:rsid w:val="00FB7FB8"/>
    <w:rsid w:val="00FC1A6D"/>
    <w:rsid w:val="00FC1E5F"/>
    <w:rsid w:val="00FC24A6"/>
    <w:rsid w:val="00FC2CB3"/>
    <w:rsid w:val="00FC6E8C"/>
    <w:rsid w:val="00FD10B2"/>
    <w:rsid w:val="00FD1C00"/>
    <w:rsid w:val="00FD3E4D"/>
    <w:rsid w:val="00FD4780"/>
    <w:rsid w:val="00FD4B2E"/>
    <w:rsid w:val="00FD6301"/>
    <w:rsid w:val="00FE03EE"/>
    <w:rsid w:val="00FE15FC"/>
    <w:rsid w:val="00FE2948"/>
    <w:rsid w:val="00FE38E3"/>
    <w:rsid w:val="00FE4633"/>
    <w:rsid w:val="00FE5F2D"/>
    <w:rsid w:val="00FF0F9A"/>
    <w:rsid w:val="00FF1D26"/>
    <w:rsid w:val="00FF2B16"/>
    <w:rsid w:val="00FF2B97"/>
    <w:rsid w:val="00FF594B"/>
    <w:rsid w:val="00FF6EBC"/>
    <w:rsid w:val="00FF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B05"/>
    <w:rPr>
      <w:rFonts w:ascii="Tw Cen MT" w:hAnsi="Tw Cen M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99A"/>
    <w:pPr>
      <w:keepNext/>
      <w:keepLines/>
      <w:numPr>
        <w:numId w:val="2"/>
      </w:numPr>
      <w:spacing w:before="480" w:after="0"/>
      <w:outlineLvl w:val="0"/>
    </w:pPr>
    <w:rPr>
      <w:rFonts w:ascii="Cambria" w:eastAsiaTheme="majorEastAsia" w:hAnsi="Cambria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228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eastAsiaTheme="majorEastAsia" w:hAnsi="Cambr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195"/>
    <w:pPr>
      <w:keepNext/>
      <w:keepLines/>
      <w:numPr>
        <w:ilvl w:val="2"/>
        <w:numId w:val="2"/>
      </w:numPr>
      <w:spacing w:before="200" w:after="0"/>
      <w:outlineLvl w:val="2"/>
    </w:pPr>
    <w:rPr>
      <w:rFonts w:eastAsiaTheme="majorEastAsia" w:cstheme="majorBidi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195"/>
    <w:pPr>
      <w:keepNext/>
      <w:keepLines/>
      <w:numPr>
        <w:ilvl w:val="3"/>
        <w:numId w:val="2"/>
      </w:numPr>
      <w:spacing w:before="200" w:after="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0195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875B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195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195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195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99A"/>
    <w:rPr>
      <w:rFonts w:ascii="Cambria" w:eastAsiaTheme="majorEastAsia" w:hAnsi="Cambria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7228"/>
    <w:rPr>
      <w:rFonts w:ascii="Cambria" w:eastAsiaTheme="majorEastAsia" w:hAnsi="Cambria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0195"/>
    <w:rPr>
      <w:rFonts w:ascii="Tw Cen MT" w:eastAsiaTheme="majorEastAsia" w:hAnsi="Tw Cen MT" w:cstheme="majorBidi"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40195"/>
    <w:rPr>
      <w:rFonts w:ascii="Tw Cen MT" w:eastAsiaTheme="majorEastAsia" w:hAnsi="Tw Cen MT" w:cstheme="majorBidi"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40195"/>
    <w:rPr>
      <w:rFonts w:ascii="Tw Cen MT" w:eastAsiaTheme="majorEastAsia" w:hAnsi="Tw Cen MT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875B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NoSpacing">
    <w:name w:val="No Spacing"/>
    <w:link w:val="NoSpacingChar"/>
    <w:uiPriority w:val="1"/>
    <w:qFormat/>
    <w:rsid w:val="006824B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24B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B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6824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rsid w:val="006824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rsid w:val="006824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6824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A00F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FD2"/>
  </w:style>
  <w:style w:type="paragraph" w:styleId="Footer">
    <w:name w:val="footer"/>
    <w:basedOn w:val="Normal"/>
    <w:link w:val="FooterChar"/>
    <w:uiPriority w:val="99"/>
    <w:unhideWhenUsed/>
    <w:rsid w:val="00A00F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FD2"/>
  </w:style>
  <w:style w:type="paragraph" w:styleId="PlainText">
    <w:name w:val="Plain Text"/>
    <w:basedOn w:val="Normal"/>
    <w:link w:val="PlainTextChar"/>
    <w:uiPriority w:val="99"/>
    <w:unhideWhenUsed/>
    <w:rsid w:val="002875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875B2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F531F7"/>
    <w:pPr>
      <w:ind w:left="720"/>
      <w:contextualSpacing/>
    </w:pPr>
    <w:rPr>
      <w:rFonts w:eastAsiaTheme="minorEastAsia"/>
      <w:lang w:eastAsia="el-GR"/>
    </w:rPr>
  </w:style>
  <w:style w:type="paragraph" w:customStyle="1" w:styleId="Default">
    <w:name w:val="Default"/>
    <w:rsid w:val="00253E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D1B4E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0D1B4E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1B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D1B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D288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2A89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unhideWhenUsed/>
    <w:rsid w:val="00A05328"/>
  </w:style>
  <w:style w:type="paragraph" w:styleId="TOCHeading">
    <w:name w:val="TOC Heading"/>
    <w:basedOn w:val="Heading1"/>
    <w:next w:val="Normal"/>
    <w:uiPriority w:val="39"/>
    <w:unhideWhenUsed/>
    <w:qFormat/>
    <w:rsid w:val="00762FB9"/>
    <w:pPr>
      <w:outlineLvl w:val="9"/>
    </w:pPr>
    <w:rPr>
      <w:rFonts w:asciiTheme="majorHAnsi" w:hAnsiTheme="majorHAnsi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B4C3E"/>
    <w:pPr>
      <w:tabs>
        <w:tab w:val="right" w:leader="dot" w:pos="8789"/>
      </w:tabs>
      <w:spacing w:after="0" w:line="360" w:lineRule="auto"/>
    </w:pPr>
    <w:rPr>
      <w:rFonts w:cs="Arial"/>
      <w:noProof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030F32"/>
    <w:pPr>
      <w:tabs>
        <w:tab w:val="right" w:leader="dot" w:pos="8823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62FB9"/>
    <w:pPr>
      <w:spacing w:after="100"/>
      <w:ind w:left="400"/>
    </w:pPr>
  </w:style>
  <w:style w:type="character" w:customStyle="1" w:styleId="apple-converted-space">
    <w:name w:val="apple-converted-space"/>
    <w:basedOn w:val="DefaultParagraphFont"/>
    <w:rsid w:val="000537BB"/>
  </w:style>
  <w:style w:type="table" w:styleId="TableGrid">
    <w:name w:val="Table Grid"/>
    <w:basedOn w:val="TableNormal"/>
    <w:rsid w:val="0014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edsearchterm">
    <w:name w:val="highlightedsearchterm"/>
    <w:basedOn w:val="DefaultParagraphFont"/>
    <w:rsid w:val="00951A70"/>
  </w:style>
  <w:style w:type="character" w:styleId="Emphasis">
    <w:name w:val="Emphasis"/>
    <w:basedOn w:val="DefaultParagraphFont"/>
    <w:uiPriority w:val="20"/>
    <w:qFormat/>
    <w:rsid w:val="00FB62BA"/>
    <w:rPr>
      <w:i/>
      <w:iCs/>
    </w:rPr>
  </w:style>
  <w:style w:type="paragraph" w:styleId="NormalWeb">
    <w:name w:val="Normal (Web)"/>
    <w:basedOn w:val="Normal"/>
    <w:rsid w:val="003E1A2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BodyText">
    <w:name w:val="Body Text"/>
    <w:basedOn w:val="Normal"/>
    <w:link w:val="BodyTextChar"/>
    <w:rsid w:val="0074376E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spacing w:val="-2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74376E"/>
    <w:rPr>
      <w:rFonts w:ascii="Times New Roman" w:eastAsia="Times New Roman" w:hAnsi="Times New Roman" w:cs="Times New Roman"/>
      <w:spacing w:val="-2"/>
      <w:sz w:val="24"/>
      <w:szCs w:val="20"/>
      <w:lang w:eastAsia="ar-SA"/>
    </w:rPr>
  </w:style>
  <w:style w:type="paragraph" w:customStyle="1" w:styleId="Pa1">
    <w:name w:val="Pa1"/>
    <w:basedOn w:val="Normal"/>
    <w:next w:val="Normal"/>
    <w:rsid w:val="00BA36B7"/>
    <w:pPr>
      <w:suppressAutoHyphens/>
      <w:autoSpaceDE w:val="0"/>
      <w:spacing w:before="60" w:after="60" w:line="200" w:lineRule="atLeast"/>
    </w:pPr>
    <w:rPr>
      <w:rFonts w:ascii="Arial" w:eastAsia="SimSun" w:hAnsi="Arial" w:cs="Calibri"/>
      <w:szCs w:val="24"/>
      <w:lang w:val="en-US" w:eastAsia="ar-SA"/>
    </w:rPr>
  </w:style>
  <w:style w:type="paragraph" w:styleId="TOC4">
    <w:name w:val="toc 4"/>
    <w:basedOn w:val="Normal"/>
    <w:next w:val="Normal"/>
    <w:autoRedefine/>
    <w:uiPriority w:val="39"/>
    <w:unhideWhenUsed/>
    <w:rsid w:val="00AF191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AF1912"/>
    <w:pPr>
      <w:spacing w:after="100"/>
      <w:ind w:left="800"/>
    </w:pPr>
  </w:style>
  <w:style w:type="table" w:styleId="LightList-Accent5">
    <w:name w:val="Light List Accent 5"/>
    <w:basedOn w:val="TableNormal"/>
    <w:uiPriority w:val="61"/>
    <w:rsid w:val="000554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ECVContactDetails1">
    <w:name w:val="_ECV_ContactDetails1"/>
    <w:basedOn w:val="Normal"/>
    <w:rsid w:val="00055443"/>
    <w:pPr>
      <w:widowControl w:val="0"/>
      <w:suppressLineNumbers/>
      <w:suppressAutoHyphens/>
      <w:spacing w:after="0" w:line="100" w:lineRule="atLeast"/>
      <w:textAlignment w:val="center"/>
    </w:pPr>
    <w:rPr>
      <w:rFonts w:ascii="Arial" w:eastAsia="SimSun" w:hAnsi="Arial" w:cs="Mangal"/>
      <w:color w:val="3F3A38"/>
      <w:spacing w:val="-6"/>
      <w:sz w:val="18"/>
      <w:szCs w:val="18"/>
      <w:lang w:val="en-GB" w:eastAsia="zh-CN" w:bidi="hi-IN"/>
    </w:rPr>
  </w:style>
  <w:style w:type="paragraph" w:styleId="TOC6">
    <w:name w:val="toc 6"/>
    <w:basedOn w:val="Normal"/>
    <w:next w:val="Normal"/>
    <w:autoRedefine/>
    <w:uiPriority w:val="39"/>
    <w:unhideWhenUsed/>
    <w:rsid w:val="000F212F"/>
    <w:pPr>
      <w:spacing w:after="100"/>
      <w:ind w:left="1100"/>
    </w:pPr>
    <w:rPr>
      <w:rFonts w:asciiTheme="minorHAnsi" w:eastAsiaTheme="minorEastAsia" w:hAnsiTheme="minorHAnsi"/>
      <w:sz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0F212F"/>
    <w:pPr>
      <w:spacing w:after="100"/>
      <w:ind w:left="1320"/>
    </w:pPr>
    <w:rPr>
      <w:rFonts w:asciiTheme="minorHAnsi" w:eastAsiaTheme="minorEastAsia" w:hAnsiTheme="minorHAnsi"/>
      <w:sz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0F212F"/>
    <w:pPr>
      <w:spacing w:after="100"/>
      <w:ind w:left="1540"/>
    </w:pPr>
    <w:rPr>
      <w:rFonts w:asciiTheme="minorHAnsi" w:eastAsiaTheme="minorEastAsia" w:hAnsiTheme="minorHAnsi"/>
      <w:sz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0F212F"/>
    <w:pPr>
      <w:spacing w:after="100"/>
      <w:ind w:left="1760"/>
    </w:pPr>
    <w:rPr>
      <w:rFonts w:asciiTheme="minorHAnsi" w:eastAsiaTheme="minorEastAsia" w:hAnsiTheme="minorHAnsi"/>
      <w:sz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19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19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1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LightList-Accent1">
    <w:name w:val="Light List Accent 1"/>
    <w:basedOn w:val="TableNormal"/>
    <w:uiPriority w:val="61"/>
    <w:rsid w:val="00D564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Heading11">
    <w:name w:val="Heading 11"/>
    <w:basedOn w:val="Normal"/>
    <w:uiPriority w:val="1"/>
    <w:qFormat/>
    <w:rsid w:val="008A7228"/>
    <w:pPr>
      <w:widowControl w:val="0"/>
      <w:spacing w:after="0" w:line="240" w:lineRule="auto"/>
      <w:ind w:left="608"/>
      <w:outlineLvl w:val="1"/>
    </w:pPr>
    <w:rPr>
      <w:rFonts w:ascii="Cambria" w:eastAsia="Avenir Next" w:hAnsi="Cambria"/>
      <w:sz w:val="28"/>
      <w:szCs w:val="28"/>
      <w:lang w:val="en-US"/>
    </w:rPr>
  </w:style>
  <w:style w:type="paragraph" w:customStyle="1" w:styleId="ecvcontactdetails10">
    <w:name w:val="ecvcontactdetails1"/>
    <w:basedOn w:val="Normal"/>
    <w:rsid w:val="003F5348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  <w:style w:type="character" w:customStyle="1" w:styleId="ECVInternetLink">
    <w:name w:val="_ECV_InternetLink"/>
    <w:rsid w:val="001101A8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Corpo">
    <w:name w:val="Corpo"/>
    <w:rsid w:val="001A27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w Cen MT" w:eastAsia="Arial Unicode MS" w:hAnsi="Tw Cen MT" w:cs="Arial Unicode MS"/>
      <w:color w:val="000000"/>
      <w:sz w:val="24"/>
      <w:szCs w:val="24"/>
      <w:u w:color="000000"/>
      <w:bdr w:val="nil"/>
      <w:lang w:val="en-GB" w:eastAsia="en-GB"/>
    </w:rPr>
  </w:style>
  <w:style w:type="character" w:customStyle="1" w:styleId="Hyperlink0">
    <w:name w:val="Hyperlink.0"/>
    <w:basedOn w:val="Hyperlink"/>
    <w:rsid w:val="001A2766"/>
    <w:rPr>
      <w:color w:val="0000FF"/>
      <w:u w:val="single" w:color="0000FF"/>
    </w:rPr>
  </w:style>
  <w:style w:type="character" w:customStyle="1" w:styleId="hps">
    <w:name w:val="hps"/>
    <w:rsid w:val="002108CC"/>
  </w:style>
  <w:style w:type="character" w:customStyle="1" w:styleId="tlid-translation">
    <w:name w:val="tlid-translation"/>
    <w:basedOn w:val="DefaultParagraphFont"/>
    <w:rsid w:val="00806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B05"/>
    <w:rPr>
      <w:rFonts w:ascii="Tw Cen MT" w:hAnsi="Tw Cen M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99A"/>
    <w:pPr>
      <w:keepNext/>
      <w:keepLines/>
      <w:numPr>
        <w:numId w:val="2"/>
      </w:numPr>
      <w:spacing w:before="480" w:after="0"/>
      <w:outlineLvl w:val="0"/>
    </w:pPr>
    <w:rPr>
      <w:rFonts w:ascii="Cambria" w:eastAsiaTheme="majorEastAsia" w:hAnsi="Cambria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228"/>
    <w:pPr>
      <w:keepNext/>
      <w:keepLines/>
      <w:numPr>
        <w:ilvl w:val="1"/>
        <w:numId w:val="2"/>
      </w:numPr>
      <w:spacing w:before="200" w:after="0"/>
      <w:outlineLvl w:val="1"/>
    </w:pPr>
    <w:rPr>
      <w:rFonts w:ascii="Cambria" w:eastAsiaTheme="majorEastAsia" w:hAnsi="Cambr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195"/>
    <w:pPr>
      <w:keepNext/>
      <w:keepLines/>
      <w:numPr>
        <w:ilvl w:val="2"/>
        <w:numId w:val="2"/>
      </w:numPr>
      <w:spacing w:before="200" w:after="0"/>
      <w:outlineLvl w:val="2"/>
    </w:pPr>
    <w:rPr>
      <w:rFonts w:eastAsiaTheme="majorEastAsia" w:cstheme="majorBidi"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195"/>
    <w:pPr>
      <w:keepNext/>
      <w:keepLines/>
      <w:numPr>
        <w:ilvl w:val="3"/>
        <w:numId w:val="2"/>
      </w:numPr>
      <w:spacing w:before="200" w:after="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0195"/>
    <w:pPr>
      <w:keepNext/>
      <w:keepLines/>
      <w:numPr>
        <w:ilvl w:val="4"/>
        <w:numId w:val="2"/>
      </w:numPr>
      <w:spacing w:before="200" w:after="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875B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0195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0195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0195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99A"/>
    <w:rPr>
      <w:rFonts w:ascii="Cambria" w:eastAsiaTheme="majorEastAsia" w:hAnsi="Cambria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A7228"/>
    <w:rPr>
      <w:rFonts w:ascii="Cambria" w:eastAsiaTheme="majorEastAsia" w:hAnsi="Cambria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0195"/>
    <w:rPr>
      <w:rFonts w:ascii="Tw Cen MT" w:eastAsiaTheme="majorEastAsia" w:hAnsi="Tw Cen MT" w:cstheme="majorBidi"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40195"/>
    <w:rPr>
      <w:rFonts w:ascii="Tw Cen MT" w:eastAsiaTheme="majorEastAsia" w:hAnsi="Tw Cen MT" w:cstheme="majorBidi"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40195"/>
    <w:rPr>
      <w:rFonts w:ascii="Tw Cen MT" w:eastAsiaTheme="majorEastAsia" w:hAnsi="Tw Cen MT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2875B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NoSpacing">
    <w:name w:val="No Spacing"/>
    <w:link w:val="NoSpacingChar"/>
    <w:uiPriority w:val="1"/>
    <w:qFormat/>
    <w:rsid w:val="006824B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824B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B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6824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rsid w:val="006824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rsid w:val="006824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6824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A00F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FD2"/>
  </w:style>
  <w:style w:type="paragraph" w:styleId="Footer">
    <w:name w:val="footer"/>
    <w:basedOn w:val="Normal"/>
    <w:link w:val="FooterChar"/>
    <w:uiPriority w:val="99"/>
    <w:unhideWhenUsed/>
    <w:rsid w:val="00A00FD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FD2"/>
  </w:style>
  <w:style w:type="paragraph" w:styleId="PlainText">
    <w:name w:val="Plain Text"/>
    <w:basedOn w:val="Normal"/>
    <w:link w:val="PlainTextChar"/>
    <w:uiPriority w:val="99"/>
    <w:unhideWhenUsed/>
    <w:rsid w:val="002875B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875B2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F531F7"/>
    <w:pPr>
      <w:ind w:left="720"/>
      <w:contextualSpacing/>
    </w:pPr>
    <w:rPr>
      <w:rFonts w:eastAsiaTheme="minorEastAsia"/>
      <w:lang w:eastAsia="el-GR"/>
    </w:rPr>
  </w:style>
  <w:style w:type="paragraph" w:customStyle="1" w:styleId="Default">
    <w:name w:val="Default"/>
    <w:rsid w:val="00253E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0D1B4E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0D1B4E"/>
    <w:pPr>
      <w:suppressAutoHyphens/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1B4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0D1B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D288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2A89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unhideWhenUsed/>
    <w:rsid w:val="00A05328"/>
  </w:style>
  <w:style w:type="paragraph" w:styleId="TOCHeading">
    <w:name w:val="TOC Heading"/>
    <w:basedOn w:val="Heading1"/>
    <w:next w:val="Normal"/>
    <w:uiPriority w:val="39"/>
    <w:unhideWhenUsed/>
    <w:qFormat/>
    <w:rsid w:val="00762FB9"/>
    <w:pPr>
      <w:outlineLvl w:val="9"/>
    </w:pPr>
    <w:rPr>
      <w:rFonts w:asciiTheme="majorHAnsi" w:hAnsiTheme="majorHAnsi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B4C3E"/>
    <w:pPr>
      <w:tabs>
        <w:tab w:val="right" w:leader="dot" w:pos="8789"/>
      </w:tabs>
      <w:spacing w:after="0" w:line="360" w:lineRule="auto"/>
    </w:pPr>
    <w:rPr>
      <w:rFonts w:cs="Arial"/>
      <w:noProof/>
      <w:szCs w:val="20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030F32"/>
    <w:pPr>
      <w:tabs>
        <w:tab w:val="right" w:leader="dot" w:pos="8823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762FB9"/>
    <w:pPr>
      <w:spacing w:after="100"/>
      <w:ind w:left="400"/>
    </w:pPr>
  </w:style>
  <w:style w:type="character" w:customStyle="1" w:styleId="apple-converted-space">
    <w:name w:val="apple-converted-space"/>
    <w:basedOn w:val="DefaultParagraphFont"/>
    <w:rsid w:val="000537BB"/>
  </w:style>
  <w:style w:type="table" w:styleId="TableGrid">
    <w:name w:val="Table Grid"/>
    <w:basedOn w:val="TableNormal"/>
    <w:rsid w:val="00141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edsearchterm">
    <w:name w:val="highlightedsearchterm"/>
    <w:basedOn w:val="DefaultParagraphFont"/>
    <w:rsid w:val="00951A70"/>
  </w:style>
  <w:style w:type="character" w:styleId="Emphasis">
    <w:name w:val="Emphasis"/>
    <w:basedOn w:val="DefaultParagraphFont"/>
    <w:uiPriority w:val="20"/>
    <w:qFormat/>
    <w:rsid w:val="00FB62BA"/>
    <w:rPr>
      <w:i/>
      <w:iCs/>
    </w:rPr>
  </w:style>
  <w:style w:type="paragraph" w:styleId="NormalWeb">
    <w:name w:val="Normal (Web)"/>
    <w:basedOn w:val="Normal"/>
    <w:rsid w:val="003E1A2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styleId="BodyText">
    <w:name w:val="Body Text"/>
    <w:basedOn w:val="Normal"/>
    <w:link w:val="BodyTextChar"/>
    <w:rsid w:val="0074376E"/>
    <w:pPr>
      <w:widowControl w:val="0"/>
      <w:suppressAutoHyphens/>
      <w:spacing w:after="0" w:line="360" w:lineRule="auto"/>
      <w:jc w:val="both"/>
    </w:pPr>
    <w:rPr>
      <w:rFonts w:ascii="Times New Roman" w:eastAsia="Times New Roman" w:hAnsi="Times New Roman" w:cs="Times New Roman"/>
      <w:spacing w:val="-2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74376E"/>
    <w:rPr>
      <w:rFonts w:ascii="Times New Roman" w:eastAsia="Times New Roman" w:hAnsi="Times New Roman" w:cs="Times New Roman"/>
      <w:spacing w:val="-2"/>
      <w:sz w:val="24"/>
      <w:szCs w:val="20"/>
      <w:lang w:eastAsia="ar-SA"/>
    </w:rPr>
  </w:style>
  <w:style w:type="paragraph" w:customStyle="1" w:styleId="Pa1">
    <w:name w:val="Pa1"/>
    <w:basedOn w:val="Normal"/>
    <w:next w:val="Normal"/>
    <w:rsid w:val="00BA36B7"/>
    <w:pPr>
      <w:suppressAutoHyphens/>
      <w:autoSpaceDE w:val="0"/>
      <w:spacing w:before="60" w:after="60" w:line="200" w:lineRule="atLeast"/>
    </w:pPr>
    <w:rPr>
      <w:rFonts w:ascii="Arial" w:eastAsia="SimSun" w:hAnsi="Arial" w:cs="Calibri"/>
      <w:szCs w:val="24"/>
      <w:lang w:val="en-US" w:eastAsia="ar-SA"/>
    </w:rPr>
  </w:style>
  <w:style w:type="paragraph" w:styleId="TOC4">
    <w:name w:val="toc 4"/>
    <w:basedOn w:val="Normal"/>
    <w:next w:val="Normal"/>
    <w:autoRedefine/>
    <w:uiPriority w:val="39"/>
    <w:unhideWhenUsed/>
    <w:rsid w:val="00AF191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AF1912"/>
    <w:pPr>
      <w:spacing w:after="100"/>
      <w:ind w:left="800"/>
    </w:pPr>
  </w:style>
  <w:style w:type="table" w:styleId="LightList-Accent5">
    <w:name w:val="Light List Accent 5"/>
    <w:basedOn w:val="TableNormal"/>
    <w:uiPriority w:val="61"/>
    <w:rsid w:val="000554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ECVContactDetails1">
    <w:name w:val="_ECV_ContactDetails1"/>
    <w:basedOn w:val="Normal"/>
    <w:rsid w:val="00055443"/>
    <w:pPr>
      <w:widowControl w:val="0"/>
      <w:suppressLineNumbers/>
      <w:suppressAutoHyphens/>
      <w:spacing w:after="0" w:line="100" w:lineRule="atLeast"/>
      <w:textAlignment w:val="center"/>
    </w:pPr>
    <w:rPr>
      <w:rFonts w:ascii="Arial" w:eastAsia="SimSun" w:hAnsi="Arial" w:cs="Mangal"/>
      <w:color w:val="3F3A38"/>
      <w:spacing w:val="-6"/>
      <w:sz w:val="18"/>
      <w:szCs w:val="18"/>
      <w:lang w:val="en-GB" w:eastAsia="zh-CN" w:bidi="hi-IN"/>
    </w:rPr>
  </w:style>
  <w:style w:type="paragraph" w:styleId="TOC6">
    <w:name w:val="toc 6"/>
    <w:basedOn w:val="Normal"/>
    <w:next w:val="Normal"/>
    <w:autoRedefine/>
    <w:uiPriority w:val="39"/>
    <w:unhideWhenUsed/>
    <w:rsid w:val="000F212F"/>
    <w:pPr>
      <w:spacing w:after="100"/>
      <w:ind w:left="1100"/>
    </w:pPr>
    <w:rPr>
      <w:rFonts w:asciiTheme="minorHAnsi" w:eastAsiaTheme="minorEastAsia" w:hAnsiTheme="minorHAnsi"/>
      <w:sz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0F212F"/>
    <w:pPr>
      <w:spacing w:after="100"/>
      <w:ind w:left="1320"/>
    </w:pPr>
    <w:rPr>
      <w:rFonts w:asciiTheme="minorHAnsi" w:eastAsiaTheme="minorEastAsia" w:hAnsiTheme="minorHAnsi"/>
      <w:sz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0F212F"/>
    <w:pPr>
      <w:spacing w:after="100"/>
      <w:ind w:left="1540"/>
    </w:pPr>
    <w:rPr>
      <w:rFonts w:asciiTheme="minorHAnsi" w:eastAsiaTheme="minorEastAsia" w:hAnsiTheme="minorHAnsi"/>
      <w:sz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0F212F"/>
    <w:pPr>
      <w:spacing w:after="100"/>
      <w:ind w:left="1760"/>
    </w:pPr>
    <w:rPr>
      <w:rFonts w:asciiTheme="minorHAnsi" w:eastAsiaTheme="minorEastAsia" w:hAnsiTheme="minorHAnsi"/>
      <w:sz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019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019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01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LightList-Accent1">
    <w:name w:val="Light List Accent 1"/>
    <w:basedOn w:val="TableNormal"/>
    <w:uiPriority w:val="61"/>
    <w:rsid w:val="00D5643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Heading11">
    <w:name w:val="Heading 11"/>
    <w:basedOn w:val="Normal"/>
    <w:uiPriority w:val="1"/>
    <w:qFormat/>
    <w:rsid w:val="008A7228"/>
    <w:pPr>
      <w:widowControl w:val="0"/>
      <w:spacing w:after="0" w:line="240" w:lineRule="auto"/>
      <w:ind w:left="608"/>
      <w:outlineLvl w:val="1"/>
    </w:pPr>
    <w:rPr>
      <w:rFonts w:ascii="Cambria" w:eastAsia="Avenir Next" w:hAnsi="Cambria"/>
      <w:sz w:val="28"/>
      <w:szCs w:val="28"/>
      <w:lang w:val="en-US"/>
    </w:rPr>
  </w:style>
  <w:style w:type="paragraph" w:customStyle="1" w:styleId="ecvcontactdetails10">
    <w:name w:val="ecvcontactdetails1"/>
    <w:basedOn w:val="Normal"/>
    <w:rsid w:val="003F5348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en-US"/>
    </w:rPr>
  </w:style>
  <w:style w:type="character" w:customStyle="1" w:styleId="ECVInternetLink">
    <w:name w:val="_ECV_InternetLink"/>
    <w:rsid w:val="001101A8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paragraph" w:customStyle="1" w:styleId="Corpo">
    <w:name w:val="Corpo"/>
    <w:rsid w:val="001A276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w Cen MT" w:eastAsia="Arial Unicode MS" w:hAnsi="Tw Cen MT" w:cs="Arial Unicode MS"/>
      <w:color w:val="000000"/>
      <w:sz w:val="24"/>
      <w:szCs w:val="24"/>
      <w:u w:color="000000"/>
      <w:bdr w:val="nil"/>
      <w:lang w:val="en-GB" w:eastAsia="en-GB"/>
    </w:rPr>
  </w:style>
  <w:style w:type="character" w:customStyle="1" w:styleId="Hyperlink0">
    <w:name w:val="Hyperlink.0"/>
    <w:basedOn w:val="Hyperlink"/>
    <w:rsid w:val="001A2766"/>
    <w:rPr>
      <w:color w:val="0000FF"/>
      <w:u w:val="single" w:color="0000FF"/>
    </w:rPr>
  </w:style>
  <w:style w:type="character" w:customStyle="1" w:styleId="hps">
    <w:name w:val="hps"/>
    <w:rsid w:val="002108CC"/>
  </w:style>
  <w:style w:type="character" w:customStyle="1" w:styleId="tlid-translation">
    <w:name w:val="tlid-translation"/>
    <w:basedOn w:val="DefaultParagraphFont"/>
    <w:rsid w:val="00806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5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2013-01-01T00:00:00</PublishDate>
  <Abstract>Diversifying tourism offers in peripheral destinations with heritage-based products and services, stakeholder alliances and skills alliances to internationalize locally operating micro-enterprises and facilitate uptake by the global market.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E854D0-2A3A-49A2-87CE-122812792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DIVERTIMENTO</vt:lpstr>
    </vt:vector>
  </TitlesOfParts>
  <Company>Microsoft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DIVERTIMENTO</dc:title>
  <dc:subject>2013</dc:subject>
  <dc:creator>Dorothea Papathanasiou-Zuhrt</dc:creator>
  <cp:lastModifiedBy>Poly</cp:lastModifiedBy>
  <cp:revision>7</cp:revision>
  <cp:lastPrinted>2016-09-01T14:25:00Z</cp:lastPrinted>
  <dcterms:created xsi:type="dcterms:W3CDTF">2020-07-24T09:15:00Z</dcterms:created>
  <dcterms:modified xsi:type="dcterms:W3CDTF">2020-07-27T08:06:00Z</dcterms:modified>
</cp:coreProperties>
</file>